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598E" w:rsidRDefault="0053058E" w:rsidP="00080FAD">
      <w:pPr>
        <w:shd w:val="clear" w:color="auto" w:fill="BFBFBF" w:themeFill="background1" w:themeFillShade="BF"/>
        <w:autoSpaceDE w:val="0"/>
        <w:autoSpaceDN w:val="0"/>
        <w:adjustRightInd w:val="0"/>
        <w:jc w:val="center"/>
        <w:rPr>
          <w:rFonts w:asciiTheme="minorHAnsi" w:eastAsia="Microsoft YaHei UI Light" w:hAnsiTheme="minorHAnsi" w:cstheme="minorHAnsi"/>
          <w:b/>
        </w:rPr>
      </w:pPr>
      <w:r>
        <w:rPr>
          <w:rFonts w:asciiTheme="minorHAnsi" w:eastAsia="Microsoft YaHei UI Light" w:hAnsiTheme="minorHAnsi" w:cstheme="minorHAnsi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8C2506" w:rsidRPr="00F958D0">
        <w:rPr>
          <w:rFonts w:asciiTheme="minorHAnsi" w:eastAsia="Microsoft YaHei UI Light" w:hAnsiTheme="minorHAnsi" w:cstheme="minorHAnsi"/>
          <w:b/>
        </w:rPr>
        <w:t xml:space="preserve">EDITAL </w:t>
      </w:r>
      <w:r w:rsidR="008F4C2F" w:rsidRPr="00F958D0">
        <w:rPr>
          <w:rFonts w:asciiTheme="minorHAnsi" w:eastAsia="Microsoft YaHei UI Light" w:hAnsiTheme="minorHAnsi" w:cstheme="minorHAnsi"/>
          <w:b/>
        </w:rPr>
        <w:t>COMPLEMENTAR Nº 00</w:t>
      </w:r>
      <w:r w:rsidR="00966CF1">
        <w:rPr>
          <w:rFonts w:asciiTheme="minorHAnsi" w:eastAsia="Microsoft YaHei UI Light" w:hAnsiTheme="minorHAnsi" w:cstheme="minorHAnsi"/>
          <w:b/>
        </w:rPr>
        <w:t>1</w:t>
      </w:r>
      <w:r w:rsidR="008F4C2F" w:rsidRPr="00F958D0">
        <w:rPr>
          <w:rFonts w:asciiTheme="minorHAnsi" w:eastAsia="Microsoft YaHei UI Light" w:hAnsiTheme="minorHAnsi" w:cstheme="minorHAnsi"/>
          <w:b/>
        </w:rPr>
        <w:t xml:space="preserve"> AO EDITAL </w:t>
      </w:r>
      <w:r w:rsidR="008C2506" w:rsidRPr="00F958D0">
        <w:rPr>
          <w:rFonts w:asciiTheme="minorHAnsi" w:eastAsia="Microsoft YaHei UI Light" w:hAnsiTheme="minorHAnsi" w:cstheme="minorHAnsi"/>
          <w:b/>
        </w:rPr>
        <w:t>D</w:t>
      </w:r>
      <w:r w:rsidR="00EF0E8E">
        <w:rPr>
          <w:rFonts w:asciiTheme="minorHAnsi" w:eastAsia="Microsoft YaHei UI Light" w:hAnsiTheme="minorHAnsi" w:cstheme="minorHAnsi"/>
          <w:b/>
        </w:rPr>
        <w:t>O</w:t>
      </w:r>
      <w:r w:rsidR="008C2506" w:rsidRPr="00F958D0">
        <w:rPr>
          <w:rFonts w:asciiTheme="minorHAnsi" w:eastAsia="Microsoft YaHei UI Light" w:hAnsiTheme="minorHAnsi" w:cstheme="minorHAnsi"/>
          <w:b/>
        </w:rPr>
        <w:t xml:space="preserve"> PROCESSO SELETIVO SIMPLIFICADO</w:t>
      </w:r>
      <w:r w:rsidR="003758C5">
        <w:rPr>
          <w:rFonts w:asciiTheme="minorHAnsi" w:eastAsia="Microsoft YaHei UI Light" w:hAnsiTheme="minorHAnsi" w:cstheme="minorHAnsi"/>
          <w:b/>
        </w:rPr>
        <w:t xml:space="preserve"> EMERGENCIAL</w:t>
      </w:r>
      <w:r w:rsidR="008C2506" w:rsidRPr="00F958D0">
        <w:rPr>
          <w:rFonts w:asciiTheme="minorHAnsi" w:eastAsia="Microsoft YaHei UI Light" w:hAnsiTheme="minorHAnsi" w:cstheme="minorHAnsi"/>
          <w:b/>
        </w:rPr>
        <w:t xml:space="preserve"> </w:t>
      </w:r>
    </w:p>
    <w:p w:rsidR="00592225" w:rsidRPr="00F958D0" w:rsidRDefault="008C2506" w:rsidP="00080FAD">
      <w:pPr>
        <w:shd w:val="clear" w:color="auto" w:fill="BFBFBF" w:themeFill="background1" w:themeFillShade="BF"/>
        <w:autoSpaceDE w:val="0"/>
        <w:autoSpaceDN w:val="0"/>
        <w:adjustRightInd w:val="0"/>
        <w:jc w:val="center"/>
        <w:rPr>
          <w:rFonts w:asciiTheme="minorHAnsi" w:eastAsia="Microsoft YaHei UI Light" w:hAnsiTheme="minorHAnsi" w:cstheme="minorHAnsi"/>
          <w:b/>
        </w:rPr>
      </w:pPr>
      <w:r w:rsidRPr="00F958D0">
        <w:rPr>
          <w:rFonts w:asciiTheme="minorHAnsi" w:eastAsia="Microsoft YaHei UI Light" w:hAnsiTheme="minorHAnsi" w:cstheme="minorHAnsi"/>
          <w:b/>
        </w:rPr>
        <w:t xml:space="preserve">Nº </w:t>
      </w:r>
      <w:r w:rsidR="008F4C2F" w:rsidRPr="00F958D0">
        <w:rPr>
          <w:rFonts w:asciiTheme="minorHAnsi" w:eastAsia="Microsoft YaHei UI Light" w:hAnsiTheme="minorHAnsi" w:cstheme="minorHAnsi"/>
          <w:b/>
        </w:rPr>
        <w:t>00</w:t>
      </w:r>
      <w:r w:rsidR="003758C5">
        <w:rPr>
          <w:rFonts w:asciiTheme="minorHAnsi" w:eastAsia="Microsoft YaHei UI Light" w:hAnsiTheme="minorHAnsi" w:cstheme="minorHAnsi"/>
          <w:b/>
        </w:rPr>
        <w:t>1</w:t>
      </w:r>
      <w:r w:rsidR="00D15662" w:rsidRPr="00F958D0">
        <w:rPr>
          <w:rFonts w:asciiTheme="minorHAnsi" w:eastAsia="Microsoft YaHei UI Light" w:hAnsiTheme="minorHAnsi" w:cstheme="minorHAnsi"/>
          <w:b/>
        </w:rPr>
        <w:t>/202</w:t>
      </w:r>
      <w:r w:rsidR="003758C5">
        <w:rPr>
          <w:rFonts w:asciiTheme="minorHAnsi" w:eastAsia="Microsoft YaHei UI Light" w:hAnsiTheme="minorHAnsi" w:cstheme="minorHAnsi"/>
          <w:b/>
        </w:rPr>
        <w:t>5</w:t>
      </w:r>
    </w:p>
    <w:p w:rsidR="008F4C2F" w:rsidRPr="00F958D0" w:rsidRDefault="008F4C2F" w:rsidP="00CE0BE4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844A52" w:rsidRPr="00F958D0" w:rsidRDefault="008F4C2F" w:rsidP="00844A52">
      <w:pPr>
        <w:autoSpaceDE w:val="0"/>
        <w:autoSpaceDN w:val="0"/>
        <w:adjustRightInd w:val="0"/>
        <w:ind w:firstLine="1134"/>
        <w:jc w:val="both"/>
        <w:rPr>
          <w:rFonts w:asciiTheme="minorHAnsi" w:hAnsiTheme="minorHAnsi" w:cstheme="minorHAnsi"/>
        </w:rPr>
      </w:pPr>
      <w:r w:rsidRPr="00F958D0">
        <w:rPr>
          <w:rFonts w:asciiTheme="minorHAnsi" w:hAnsiTheme="minorHAnsi" w:cstheme="minorHAnsi"/>
        </w:rPr>
        <w:t>A PREFEITURA MUNICIPAL DE PEDRA PRETA/MT, no uso de suas atribuições legais, e em consonância com as disposições constitucionais referentes ao</w:t>
      </w:r>
      <w:r w:rsidR="00BC3847" w:rsidRPr="00F958D0">
        <w:rPr>
          <w:rFonts w:asciiTheme="minorHAnsi" w:hAnsiTheme="minorHAnsi" w:cstheme="minorHAnsi"/>
        </w:rPr>
        <w:t xml:space="preserve"> assunto</w:t>
      </w:r>
      <w:r w:rsidRPr="00F958D0">
        <w:rPr>
          <w:rFonts w:asciiTheme="minorHAnsi" w:hAnsiTheme="minorHAnsi" w:cstheme="minorHAnsi"/>
        </w:rPr>
        <w:t>, a saber:</w:t>
      </w:r>
    </w:p>
    <w:p w:rsidR="00966CF1" w:rsidRPr="00AA4B92" w:rsidRDefault="00966CF1" w:rsidP="00966CF1">
      <w:pPr>
        <w:pStyle w:val="PargrafodaLista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966CF1" w:rsidRPr="00201B51" w:rsidRDefault="00966CF1" w:rsidP="00F958D0">
      <w:pPr>
        <w:pStyle w:val="PargrafodaList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201B51">
        <w:rPr>
          <w:rFonts w:asciiTheme="minorHAnsi" w:hAnsiTheme="minorHAnsi" w:cstheme="minorHAnsi"/>
        </w:rPr>
        <w:t xml:space="preserve">Divulgar candidatos inscritos </w:t>
      </w:r>
      <w:r w:rsidR="00005B67" w:rsidRPr="00201B51">
        <w:rPr>
          <w:rFonts w:asciiTheme="minorHAnsi" w:hAnsiTheme="minorHAnsi" w:cstheme="minorHAnsi"/>
        </w:rPr>
        <w:t>n</w:t>
      </w:r>
      <w:r w:rsidRPr="00201B51">
        <w:rPr>
          <w:rFonts w:asciiTheme="minorHAnsi" w:hAnsiTheme="minorHAnsi" w:cstheme="minorHAnsi"/>
        </w:rPr>
        <w:t>o Processo Seletivo</w:t>
      </w:r>
      <w:r w:rsidR="005F285A" w:rsidRPr="00201B51">
        <w:rPr>
          <w:rFonts w:asciiTheme="minorHAnsi" w:hAnsiTheme="minorHAnsi" w:cstheme="minorHAnsi"/>
        </w:rPr>
        <w:t xml:space="preserve"> Simplificado Emergencial</w:t>
      </w:r>
      <w:r w:rsidRPr="00201B51">
        <w:rPr>
          <w:rFonts w:asciiTheme="minorHAnsi" w:hAnsiTheme="minorHAnsi" w:cstheme="minorHAnsi"/>
        </w:rPr>
        <w:t xml:space="preserve"> nº 0</w:t>
      </w:r>
      <w:r w:rsidR="006A4610" w:rsidRPr="00201B51">
        <w:rPr>
          <w:rFonts w:asciiTheme="minorHAnsi" w:hAnsiTheme="minorHAnsi" w:cstheme="minorHAnsi"/>
        </w:rPr>
        <w:t>0</w:t>
      </w:r>
      <w:r w:rsidR="005F285A" w:rsidRPr="00201B51">
        <w:rPr>
          <w:rFonts w:asciiTheme="minorHAnsi" w:hAnsiTheme="minorHAnsi" w:cstheme="minorHAnsi"/>
        </w:rPr>
        <w:t>1</w:t>
      </w:r>
      <w:r w:rsidRPr="00201B51">
        <w:rPr>
          <w:rFonts w:asciiTheme="minorHAnsi" w:hAnsiTheme="minorHAnsi" w:cstheme="minorHAnsi"/>
        </w:rPr>
        <w:t>/202</w:t>
      </w:r>
      <w:r w:rsidR="005F285A" w:rsidRPr="00201B51">
        <w:rPr>
          <w:rFonts w:asciiTheme="minorHAnsi" w:hAnsiTheme="minorHAnsi" w:cstheme="minorHAnsi"/>
        </w:rPr>
        <w:t>5</w:t>
      </w:r>
      <w:r w:rsidRPr="00201B51">
        <w:rPr>
          <w:rFonts w:asciiTheme="minorHAnsi" w:hAnsiTheme="minorHAnsi" w:cstheme="minorHAnsi"/>
        </w:rPr>
        <w:t>.</w:t>
      </w:r>
    </w:p>
    <w:p w:rsidR="00742272" w:rsidRPr="00201B51" w:rsidRDefault="00742272" w:rsidP="00F958D0">
      <w:pPr>
        <w:pStyle w:val="PargrafodaList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201B51">
        <w:rPr>
          <w:rFonts w:asciiTheme="minorHAnsi" w:hAnsiTheme="minorHAnsi" w:cstheme="minorHAnsi"/>
        </w:rPr>
        <w:t>Divulgar candidatos com</w:t>
      </w:r>
      <w:r w:rsidR="001131FC" w:rsidRPr="00201B51">
        <w:rPr>
          <w:rFonts w:asciiTheme="minorHAnsi" w:hAnsiTheme="minorHAnsi" w:cstheme="minorHAnsi"/>
        </w:rPr>
        <w:t xml:space="preserve"> inscrições</w:t>
      </w:r>
      <w:r w:rsidRPr="00201B51">
        <w:rPr>
          <w:rFonts w:asciiTheme="minorHAnsi" w:hAnsiTheme="minorHAnsi" w:cstheme="minorHAnsi"/>
        </w:rPr>
        <w:t xml:space="preserve"> indeferidas.</w:t>
      </w:r>
    </w:p>
    <w:p w:rsidR="00966CF1" w:rsidRPr="00201B51" w:rsidRDefault="00C83801" w:rsidP="00F958D0">
      <w:pPr>
        <w:pStyle w:val="PargrafodaList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201B51">
        <w:rPr>
          <w:rFonts w:asciiTheme="minorHAnsi" w:hAnsiTheme="minorHAnsi" w:cstheme="minorHAnsi"/>
        </w:rPr>
        <w:t xml:space="preserve">Divulgar Pontuação </w:t>
      </w:r>
      <w:r w:rsidR="00F17394" w:rsidRPr="00201B51">
        <w:rPr>
          <w:rFonts w:asciiTheme="minorHAnsi" w:hAnsiTheme="minorHAnsi" w:cstheme="minorHAnsi"/>
        </w:rPr>
        <w:t>Curricular.</w:t>
      </w:r>
    </w:p>
    <w:p w:rsidR="00201B51" w:rsidRPr="00201B51" w:rsidRDefault="007E4B4D" w:rsidP="00F958D0">
      <w:pPr>
        <w:pStyle w:val="PargrafodaList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201B51">
        <w:rPr>
          <w:rFonts w:ascii="Arial Narrow" w:eastAsia="Microsoft YaHei UI Light" w:hAnsi="Arial Narrow" w:cs="Calibri Light"/>
          <w:bCs/>
        </w:rPr>
        <w:t>Reafirmar que</w:t>
      </w:r>
      <w:r w:rsidR="00663D94" w:rsidRPr="00201B51">
        <w:rPr>
          <w:rFonts w:ascii="Arial Narrow" w:eastAsia="Microsoft YaHei UI Light" w:hAnsi="Arial Narrow" w:cs="Calibri Light"/>
          <w:bCs/>
        </w:rPr>
        <w:t xml:space="preserve"> o prazo para apresentação de recursos</w:t>
      </w:r>
      <w:r w:rsidRPr="00201B51">
        <w:rPr>
          <w:rFonts w:ascii="Arial Narrow" w:eastAsia="Microsoft YaHei UI Light" w:hAnsi="Arial Narrow" w:cs="Calibri Light"/>
          <w:bCs/>
        </w:rPr>
        <w:t xml:space="preserve"> é</w:t>
      </w:r>
      <w:r w:rsidR="00663D94" w:rsidRPr="00201B51">
        <w:rPr>
          <w:rFonts w:ascii="Arial Narrow" w:eastAsia="Microsoft YaHei UI Light" w:hAnsi="Arial Narrow" w:cs="Calibri Light"/>
          <w:bCs/>
        </w:rPr>
        <w:t xml:space="preserve"> até às 15h do dia 21/05/2025 (Quarta-feira), </w:t>
      </w:r>
      <w:r w:rsidR="000F0E74" w:rsidRPr="00201B51">
        <w:rPr>
          <w:rFonts w:ascii="Arial Narrow" w:eastAsia="Microsoft YaHei UI Light" w:hAnsi="Arial Narrow" w:cs="Calibri Light"/>
          <w:bCs/>
        </w:rPr>
        <w:t>através do e-mail: dppessoal@pedrapreta.mt.gov.br</w:t>
      </w:r>
      <w:r w:rsidR="00663D94" w:rsidRPr="00201B51">
        <w:rPr>
          <w:rFonts w:ascii="Arial Narrow" w:eastAsia="Microsoft YaHei UI Light" w:hAnsi="Arial Narrow" w:cs="Calibri Light"/>
          <w:bCs/>
        </w:rPr>
        <w:t xml:space="preserve">.   </w:t>
      </w:r>
    </w:p>
    <w:p w:rsidR="00844A52" w:rsidRPr="00201B51" w:rsidRDefault="008F4C2F" w:rsidP="00F958D0">
      <w:pPr>
        <w:pStyle w:val="PargrafodaLista"/>
        <w:numPr>
          <w:ilvl w:val="0"/>
          <w:numId w:val="10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201B51">
        <w:rPr>
          <w:rFonts w:asciiTheme="minorHAnsi" w:hAnsiTheme="minorHAnsi" w:cstheme="minorHAnsi"/>
        </w:rPr>
        <w:t xml:space="preserve">O presente Edital e a Listagem Completa estão disponíveis no endereço eletrônico: no Quadro de avisos da Prefeitura Municipal e Diário Oficial do Município de Pedra Preta/MT, disponível em https://diariomunicipal.org/mt/amm/edicoes/. </w:t>
      </w:r>
    </w:p>
    <w:p w:rsidR="00844A52" w:rsidRPr="00F958D0" w:rsidRDefault="00844A52" w:rsidP="008F4C2F">
      <w:pPr>
        <w:autoSpaceDE w:val="0"/>
        <w:autoSpaceDN w:val="0"/>
        <w:adjustRightInd w:val="0"/>
        <w:ind w:firstLine="1194"/>
        <w:jc w:val="both"/>
        <w:rPr>
          <w:rFonts w:asciiTheme="minorHAnsi" w:hAnsiTheme="minorHAnsi" w:cstheme="minorHAnsi"/>
          <w:b/>
        </w:rPr>
      </w:pPr>
    </w:p>
    <w:p w:rsidR="003A0616" w:rsidRPr="00F958D0" w:rsidRDefault="003A0616" w:rsidP="008F4C2F">
      <w:pPr>
        <w:autoSpaceDE w:val="0"/>
        <w:autoSpaceDN w:val="0"/>
        <w:adjustRightInd w:val="0"/>
        <w:ind w:firstLine="1194"/>
        <w:jc w:val="both"/>
        <w:rPr>
          <w:rFonts w:asciiTheme="minorHAnsi" w:hAnsiTheme="minorHAnsi" w:cstheme="minorHAnsi"/>
          <w:b/>
        </w:rPr>
      </w:pPr>
    </w:p>
    <w:p w:rsidR="003A0616" w:rsidRPr="00F958D0" w:rsidRDefault="003A0616" w:rsidP="008F4C2F">
      <w:pPr>
        <w:autoSpaceDE w:val="0"/>
        <w:autoSpaceDN w:val="0"/>
        <w:adjustRightInd w:val="0"/>
        <w:ind w:firstLine="1194"/>
        <w:jc w:val="both"/>
        <w:rPr>
          <w:rFonts w:asciiTheme="minorHAnsi" w:hAnsiTheme="minorHAnsi" w:cstheme="minorHAnsi"/>
          <w:b/>
        </w:rPr>
      </w:pPr>
    </w:p>
    <w:p w:rsidR="00844A52" w:rsidRPr="00F958D0" w:rsidRDefault="008F4C2F" w:rsidP="00DD408E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  <w:r w:rsidRPr="00F958D0">
        <w:rPr>
          <w:rFonts w:asciiTheme="minorHAnsi" w:hAnsiTheme="minorHAnsi" w:cstheme="minorHAnsi"/>
          <w:b/>
        </w:rPr>
        <w:t>Registra-se, Publique-se e Cumpra-se,</w:t>
      </w:r>
    </w:p>
    <w:p w:rsidR="00844A52" w:rsidRPr="00F958D0" w:rsidRDefault="00844A52" w:rsidP="00DD408E">
      <w:pPr>
        <w:autoSpaceDE w:val="0"/>
        <w:autoSpaceDN w:val="0"/>
        <w:adjustRightInd w:val="0"/>
        <w:jc w:val="center"/>
        <w:rPr>
          <w:rFonts w:asciiTheme="minorHAnsi" w:hAnsiTheme="minorHAnsi" w:cstheme="minorHAnsi"/>
        </w:rPr>
      </w:pPr>
    </w:p>
    <w:p w:rsidR="00844A52" w:rsidRPr="00F958D0" w:rsidRDefault="00C92394" w:rsidP="00DD408E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</w:rPr>
      </w:pPr>
      <w:r w:rsidRPr="00CB717C">
        <w:rPr>
          <w:rFonts w:asciiTheme="minorHAnsi" w:hAnsiTheme="minorHAnsi" w:cstheme="minorHAnsi"/>
          <w:b/>
        </w:rPr>
        <w:t xml:space="preserve">Pedra Preta, </w:t>
      </w:r>
      <w:r w:rsidR="00D80D85" w:rsidRPr="00A54960">
        <w:rPr>
          <w:rFonts w:asciiTheme="minorHAnsi" w:hAnsiTheme="minorHAnsi" w:cstheme="minorHAnsi"/>
          <w:b/>
        </w:rPr>
        <w:t>19</w:t>
      </w:r>
      <w:r w:rsidRPr="00A54960">
        <w:rPr>
          <w:rFonts w:asciiTheme="minorHAnsi" w:hAnsiTheme="minorHAnsi" w:cstheme="minorHAnsi"/>
          <w:b/>
        </w:rPr>
        <w:t xml:space="preserve"> de </w:t>
      </w:r>
      <w:r w:rsidR="00D80D85" w:rsidRPr="00A54960">
        <w:rPr>
          <w:rFonts w:asciiTheme="minorHAnsi" w:hAnsiTheme="minorHAnsi" w:cstheme="minorHAnsi"/>
          <w:b/>
        </w:rPr>
        <w:t>maio</w:t>
      </w:r>
      <w:r w:rsidR="00D15662" w:rsidRPr="00A54960">
        <w:rPr>
          <w:rFonts w:asciiTheme="minorHAnsi" w:hAnsiTheme="minorHAnsi" w:cstheme="minorHAnsi"/>
          <w:b/>
        </w:rPr>
        <w:t xml:space="preserve"> de 202</w:t>
      </w:r>
      <w:r w:rsidR="00D80D85" w:rsidRPr="00A54960">
        <w:rPr>
          <w:rFonts w:asciiTheme="minorHAnsi" w:hAnsiTheme="minorHAnsi" w:cstheme="minorHAnsi"/>
          <w:b/>
        </w:rPr>
        <w:t>5</w:t>
      </w:r>
      <w:r w:rsidR="008F4C2F" w:rsidRPr="00A54960">
        <w:rPr>
          <w:rFonts w:asciiTheme="minorHAnsi" w:hAnsiTheme="minorHAnsi" w:cstheme="minorHAnsi"/>
          <w:b/>
        </w:rPr>
        <w:t>.</w:t>
      </w:r>
    </w:p>
    <w:p w:rsidR="00844A52" w:rsidRPr="00F958D0" w:rsidRDefault="00844A52" w:rsidP="00844A52">
      <w:pPr>
        <w:autoSpaceDE w:val="0"/>
        <w:autoSpaceDN w:val="0"/>
        <w:adjustRightInd w:val="0"/>
        <w:ind w:firstLine="1194"/>
        <w:jc w:val="center"/>
        <w:rPr>
          <w:rFonts w:asciiTheme="minorHAnsi" w:hAnsiTheme="minorHAnsi" w:cstheme="minorHAnsi"/>
        </w:rPr>
      </w:pPr>
    </w:p>
    <w:p w:rsidR="00844A52" w:rsidRPr="00F958D0" w:rsidRDefault="00844A52" w:rsidP="00844A52">
      <w:pPr>
        <w:autoSpaceDE w:val="0"/>
        <w:autoSpaceDN w:val="0"/>
        <w:adjustRightInd w:val="0"/>
        <w:ind w:firstLine="1194"/>
        <w:jc w:val="center"/>
        <w:rPr>
          <w:rFonts w:asciiTheme="minorHAnsi" w:hAnsiTheme="minorHAnsi" w:cstheme="minorHAnsi"/>
        </w:rPr>
      </w:pPr>
    </w:p>
    <w:p w:rsidR="00ED4829" w:rsidRPr="00B157E2" w:rsidRDefault="00ED4829" w:rsidP="00ED4829">
      <w:pPr>
        <w:autoSpaceDE w:val="0"/>
        <w:autoSpaceDN w:val="0"/>
        <w:adjustRightInd w:val="0"/>
        <w:jc w:val="center"/>
        <w:rPr>
          <w:rFonts w:asciiTheme="minorHAnsi" w:eastAsia="Microsoft YaHei UI Light" w:hAnsiTheme="minorHAnsi" w:cstheme="minorHAnsi"/>
          <w:b/>
          <w:sz w:val="20"/>
          <w:szCs w:val="20"/>
        </w:rPr>
      </w:pPr>
      <w:r w:rsidRPr="00B157E2">
        <w:rPr>
          <w:rFonts w:asciiTheme="minorHAnsi" w:eastAsia="Microsoft YaHei UI Light" w:hAnsiTheme="minorHAnsi" w:cstheme="minorHAnsi"/>
          <w:b/>
          <w:sz w:val="20"/>
          <w:szCs w:val="20"/>
        </w:rPr>
        <w:t>ALAN CAIK MORAES DOS SANTOS</w:t>
      </w:r>
    </w:p>
    <w:p w:rsidR="00ED4829" w:rsidRDefault="00ED4829" w:rsidP="00ED4829">
      <w:pPr>
        <w:autoSpaceDE w:val="0"/>
        <w:autoSpaceDN w:val="0"/>
        <w:adjustRightInd w:val="0"/>
        <w:jc w:val="center"/>
        <w:rPr>
          <w:rFonts w:asciiTheme="minorHAnsi" w:eastAsia="Microsoft YaHei UI Light" w:hAnsiTheme="minorHAnsi" w:cstheme="minorHAnsi"/>
          <w:b/>
          <w:sz w:val="20"/>
          <w:szCs w:val="20"/>
        </w:rPr>
      </w:pPr>
      <w:r w:rsidRPr="00B157E2">
        <w:rPr>
          <w:rFonts w:asciiTheme="minorHAnsi" w:eastAsia="Microsoft YaHei UI Light" w:hAnsiTheme="minorHAnsi" w:cstheme="minorHAnsi"/>
          <w:b/>
          <w:sz w:val="20"/>
          <w:szCs w:val="20"/>
        </w:rPr>
        <w:t xml:space="preserve"> =Presidente da Comissão=</w:t>
      </w:r>
    </w:p>
    <w:p w:rsidR="00ED4829" w:rsidRPr="00B157E2" w:rsidRDefault="00ED4829" w:rsidP="00ED4829">
      <w:pPr>
        <w:autoSpaceDE w:val="0"/>
        <w:autoSpaceDN w:val="0"/>
        <w:adjustRightInd w:val="0"/>
        <w:jc w:val="center"/>
        <w:rPr>
          <w:rFonts w:asciiTheme="minorHAnsi" w:eastAsia="Microsoft YaHei UI Light" w:hAnsiTheme="minorHAnsi" w:cstheme="minorHAnsi"/>
          <w:b/>
          <w:sz w:val="20"/>
          <w:szCs w:val="20"/>
        </w:rPr>
      </w:pPr>
    </w:p>
    <w:p w:rsidR="00ED4829" w:rsidRPr="00B157E2" w:rsidRDefault="00ED4829" w:rsidP="00ED4829">
      <w:pPr>
        <w:autoSpaceDE w:val="0"/>
        <w:autoSpaceDN w:val="0"/>
        <w:adjustRightInd w:val="0"/>
        <w:jc w:val="center"/>
        <w:rPr>
          <w:rFonts w:asciiTheme="minorHAnsi" w:eastAsia="Microsoft YaHei UI Light" w:hAnsiTheme="minorHAnsi" w:cstheme="minorHAnsi"/>
          <w:b/>
          <w:sz w:val="20"/>
          <w:szCs w:val="20"/>
        </w:rPr>
      </w:pPr>
    </w:p>
    <w:p w:rsidR="00ED4829" w:rsidRPr="00B157E2" w:rsidRDefault="00ED4829" w:rsidP="00ED4829">
      <w:pPr>
        <w:autoSpaceDE w:val="0"/>
        <w:autoSpaceDN w:val="0"/>
        <w:adjustRightInd w:val="0"/>
        <w:jc w:val="center"/>
        <w:rPr>
          <w:rFonts w:asciiTheme="minorHAnsi" w:eastAsia="Microsoft YaHei UI Light" w:hAnsiTheme="minorHAnsi" w:cstheme="minorHAnsi"/>
          <w:b/>
          <w:sz w:val="20"/>
          <w:szCs w:val="20"/>
        </w:rPr>
      </w:pPr>
      <w:r w:rsidRPr="00B157E2">
        <w:rPr>
          <w:rFonts w:asciiTheme="minorHAnsi" w:eastAsia="Microsoft YaHei UI Light" w:hAnsiTheme="minorHAnsi" w:cstheme="minorHAnsi"/>
          <w:b/>
          <w:sz w:val="20"/>
          <w:szCs w:val="20"/>
        </w:rPr>
        <w:t>LUCIANA MARTINS BORGES DA SILVA</w:t>
      </w:r>
    </w:p>
    <w:p w:rsidR="00ED4829" w:rsidRDefault="00ED4829" w:rsidP="00ED4829">
      <w:pPr>
        <w:autoSpaceDE w:val="0"/>
        <w:autoSpaceDN w:val="0"/>
        <w:adjustRightInd w:val="0"/>
        <w:jc w:val="center"/>
        <w:rPr>
          <w:rFonts w:asciiTheme="minorHAnsi" w:eastAsia="Microsoft YaHei UI Light" w:hAnsiTheme="minorHAnsi" w:cstheme="minorHAnsi"/>
          <w:b/>
          <w:sz w:val="20"/>
          <w:szCs w:val="20"/>
        </w:rPr>
      </w:pPr>
      <w:r w:rsidRPr="00B157E2">
        <w:rPr>
          <w:rFonts w:asciiTheme="minorHAnsi" w:eastAsia="Microsoft YaHei UI Light" w:hAnsiTheme="minorHAnsi" w:cstheme="minorHAnsi"/>
          <w:b/>
          <w:sz w:val="20"/>
          <w:szCs w:val="20"/>
        </w:rPr>
        <w:t xml:space="preserve"> =Membro da Comissão=</w:t>
      </w:r>
    </w:p>
    <w:p w:rsidR="00ED4829" w:rsidRPr="00ED4829" w:rsidRDefault="00ED4829" w:rsidP="00ED4829">
      <w:pPr>
        <w:autoSpaceDE w:val="0"/>
        <w:autoSpaceDN w:val="0"/>
        <w:adjustRightInd w:val="0"/>
        <w:jc w:val="center"/>
        <w:rPr>
          <w:rFonts w:asciiTheme="minorHAnsi" w:eastAsia="Microsoft YaHei UI Light" w:hAnsiTheme="minorHAnsi" w:cstheme="minorHAnsi"/>
          <w:b/>
          <w:sz w:val="20"/>
          <w:szCs w:val="20"/>
        </w:rPr>
      </w:pPr>
    </w:p>
    <w:p w:rsidR="00ED4829" w:rsidRPr="00B157E2" w:rsidRDefault="00ED4829" w:rsidP="00ED4829">
      <w:pPr>
        <w:autoSpaceDE w:val="0"/>
        <w:autoSpaceDN w:val="0"/>
        <w:adjustRightInd w:val="0"/>
        <w:jc w:val="center"/>
        <w:rPr>
          <w:rFonts w:asciiTheme="minorHAnsi" w:eastAsia="Microsoft YaHei UI Light" w:hAnsiTheme="minorHAnsi" w:cstheme="minorHAnsi"/>
          <w:b/>
          <w:sz w:val="20"/>
          <w:szCs w:val="20"/>
        </w:rPr>
      </w:pPr>
    </w:p>
    <w:p w:rsidR="00ED4829" w:rsidRPr="00B157E2" w:rsidRDefault="00ED4829" w:rsidP="00ED4829">
      <w:pPr>
        <w:autoSpaceDE w:val="0"/>
        <w:autoSpaceDN w:val="0"/>
        <w:adjustRightInd w:val="0"/>
        <w:jc w:val="center"/>
        <w:rPr>
          <w:rFonts w:asciiTheme="minorHAnsi" w:eastAsia="Microsoft YaHei UI Light" w:hAnsiTheme="minorHAnsi" w:cstheme="minorHAnsi"/>
          <w:b/>
          <w:sz w:val="20"/>
          <w:szCs w:val="20"/>
        </w:rPr>
      </w:pPr>
      <w:r w:rsidRPr="00B157E2">
        <w:rPr>
          <w:rFonts w:asciiTheme="minorHAnsi" w:eastAsia="Microsoft YaHei UI Light" w:hAnsiTheme="minorHAnsi" w:cstheme="minorHAnsi"/>
          <w:b/>
          <w:sz w:val="20"/>
          <w:szCs w:val="20"/>
        </w:rPr>
        <w:t>MARCILENE COSTA DA CONCEIÇÃO CONTÓ</w:t>
      </w:r>
    </w:p>
    <w:p w:rsidR="00ED4829" w:rsidRPr="00ED4829" w:rsidRDefault="00ED4829" w:rsidP="00ED4829">
      <w:pPr>
        <w:autoSpaceDE w:val="0"/>
        <w:autoSpaceDN w:val="0"/>
        <w:adjustRightInd w:val="0"/>
        <w:jc w:val="center"/>
        <w:rPr>
          <w:rFonts w:asciiTheme="minorHAnsi" w:eastAsia="Microsoft YaHei UI Light" w:hAnsiTheme="minorHAnsi" w:cstheme="minorHAnsi"/>
          <w:b/>
          <w:sz w:val="20"/>
          <w:szCs w:val="20"/>
        </w:rPr>
      </w:pPr>
      <w:r w:rsidRPr="00B157E2">
        <w:rPr>
          <w:rFonts w:asciiTheme="minorHAnsi" w:eastAsia="Microsoft YaHei UI Light" w:hAnsiTheme="minorHAnsi" w:cstheme="minorHAnsi"/>
          <w:b/>
          <w:sz w:val="20"/>
          <w:szCs w:val="20"/>
        </w:rPr>
        <w:t>=Membro da Comissão=</w:t>
      </w:r>
    </w:p>
    <w:p w:rsidR="00ED4829" w:rsidRPr="00ED4829" w:rsidRDefault="00ED4829" w:rsidP="00ED4829">
      <w:pPr>
        <w:pStyle w:val="Recuodecorpodetexto"/>
        <w:ind w:right="-568" w:firstLine="0"/>
        <w:rPr>
          <w:rFonts w:asciiTheme="minorHAnsi" w:eastAsia="Microsoft YaHei UI Light" w:hAnsiTheme="minorHAnsi" w:cstheme="minorHAnsi"/>
          <w:b/>
          <w:sz w:val="20"/>
        </w:rPr>
      </w:pPr>
    </w:p>
    <w:p w:rsidR="00ED4829" w:rsidRPr="00ED4829" w:rsidRDefault="00ED4829" w:rsidP="00ED4829">
      <w:pPr>
        <w:pStyle w:val="Recuodecorpodetexto"/>
        <w:ind w:right="-568" w:firstLine="0"/>
        <w:rPr>
          <w:rFonts w:asciiTheme="minorHAnsi" w:eastAsia="Microsoft YaHei UI Light" w:hAnsiTheme="minorHAnsi" w:cstheme="minorHAnsi"/>
          <w:b/>
          <w:sz w:val="20"/>
        </w:rPr>
      </w:pPr>
    </w:p>
    <w:p w:rsidR="00ED4829" w:rsidRPr="00B157E2" w:rsidRDefault="00ED4829" w:rsidP="00ED4829">
      <w:pPr>
        <w:pStyle w:val="Recuodecorpodetexto"/>
        <w:ind w:right="-568" w:firstLine="0"/>
        <w:jc w:val="center"/>
        <w:rPr>
          <w:rFonts w:asciiTheme="minorHAnsi" w:eastAsia="Microsoft YaHei UI Light" w:hAnsiTheme="minorHAnsi" w:cstheme="minorHAnsi"/>
          <w:b/>
          <w:sz w:val="20"/>
        </w:rPr>
      </w:pPr>
      <w:r w:rsidRPr="00B157E2">
        <w:rPr>
          <w:rFonts w:asciiTheme="minorHAnsi" w:eastAsia="Microsoft YaHei UI Light" w:hAnsiTheme="minorHAnsi" w:cstheme="minorHAnsi"/>
          <w:b/>
          <w:sz w:val="20"/>
        </w:rPr>
        <w:t>ROSELI DO CARMO DIAS</w:t>
      </w:r>
    </w:p>
    <w:p w:rsidR="00ED4829" w:rsidRDefault="00ED4829" w:rsidP="00ED4829">
      <w:pPr>
        <w:pStyle w:val="Recuodecorpodetexto"/>
        <w:ind w:right="-568" w:firstLine="0"/>
        <w:jc w:val="center"/>
        <w:rPr>
          <w:rFonts w:asciiTheme="minorHAnsi" w:eastAsia="Microsoft YaHei UI Light" w:hAnsiTheme="minorHAnsi" w:cstheme="minorHAnsi"/>
          <w:b/>
          <w:sz w:val="20"/>
        </w:rPr>
      </w:pPr>
      <w:r w:rsidRPr="00B157E2">
        <w:rPr>
          <w:rFonts w:asciiTheme="minorHAnsi" w:eastAsia="Microsoft YaHei UI Light" w:hAnsiTheme="minorHAnsi" w:cstheme="minorHAnsi"/>
          <w:b/>
          <w:sz w:val="20"/>
        </w:rPr>
        <w:t>=Membro da Comissão=</w:t>
      </w:r>
    </w:p>
    <w:p w:rsidR="00CB0D2A" w:rsidRDefault="00CB0D2A" w:rsidP="00CB0D2A">
      <w:pPr>
        <w:autoSpaceDE w:val="0"/>
        <w:autoSpaceDN w:val="0"/>
        <w:adjustRightInd w:val="0"/>
        <w:jc w:val="center"/>
        <w:rPr>
          <w:rFonts w:asciiTheme="minorHAnsi" w:eastAsia="Microsoft YaHei UI Light" w:hAnsiTheme="minorHAnsi" w:cstheme="minorHAnsi"/>
          <w:bCs/>
        </w:rPr>
      </w:pPr>
    </w:p>
    <w:p w:rsidR="00E17C3D" w:rsidRDefault="00E17C3D" w:rsidP="00E17C3D">
      <w:pPr>
        <w:autoSpaceDE w:val="0"/>
        <w:autoSpaceDN w:val="0"/>
        <w:adjustRightInd w:val="0"/>
        <w:jc w:val="center"/>
        <w:rPr>
          <w:rFonts w:ascii="Calibri Light" w:eastAsia="Microsoft YaHei UI Light" w:hAnsi="Calibri Light" w:cs="Calibri Light"/>
          <w:b/>
          <w:sz w:val="20"/>
          <w:szCs w:val="20"/>
        </w:rPr>
      </w:pPr>
    </w:p>
    <w:p w:rsidR="00E4489B" w:rsidRDefault="00E4489B" w:rsidP="00E17C3D">
      <w:pPr>
        <w:autoSpaceDE w:val="0"/>
        <w:autoSpaceDN w:val="0"/>
        <w:adjustRightInd w:val="0"/>
        <w:jc w:val="center"/>
        <w:rPr>
          <w:rFonts w:ascii="Calibri Light" w:eastAsia="Microsoft YaHei UI Light" w:hAnsi="Calibri Light" w:cs="Calibri Light"/>
          <w:b/>
          <w:sz w:val="20"/>
          <w:szCs w:val="20"/>
        </w:rPr>
      </w:pPr>
    </w:p>
    <w:p w:rsidR="00E4489B" w:rsidRDefault="00E4489B" w:rsidP="00E17C3D">
      <w:pPr>
        <w:autoSpaceDE w:val="0"/>
        <w:autoSpaceDN w:val="0"/>
        <w:adjustRightInd w:val="0"/>
        <w:jc w:val="center"/>
        <w:rPr>
          <w:rFonts w:ascii="Calibri Light" w:eastAsia="Microsoft YaHei UI Light" w:hAnsi="Calibri Light" w:cs="Calibri Light"/>
          <w:b/>
          <w:sz w:val="20"/>
          <w:szCs w:val="20"/>
        </w:rPr>
      </w:pPr>
    </w:p>
    <w:p w:rsidR="00E4489B" w:rsidRDefault="00E4489B" w:rsidP="00E17C3D">
      <w:pPr>
        <w:autoSpaceDE w:val="0"/>
        <w:autoSpaceDN w:val="0"/>
        <w:adjustRightInd w:val="0"/>
        <w:jc w:val="center"/>
        <w:rPr>
          <w:rFonts w:ascii="Calibri Light" w:eastAsia="Microsoft YaHei UI Light" w:hAnsi="Calibri Light" w:cs="Calibri Light"/>
          <w:b/>
          <w:sz w:val="20"/>
          <w:szCs w:val="20"/>
        </w:rPr>
      </w:pPr>
    </w:p>
    <w:p w:rsidR="00E4489B" w:rsidRDefault="00E4489B" w:rsidP="00E17C3D">
      <w:pPr>
        <w:autoSpaceDE w:val="0"/>
        <w:autoSpaceDN w:val="0"/>
        <w:adjustRightInd w:val="0"/>
        <w:jc w:val="center"/>
        <w:rPr>
          <w:rFonts w:ascii="Calibri Light" w:eastAsia="Microsoft YaHei UI Light" w:hAnsi="Calibri Light" w:cs="Calibri Light"/>
          <w:b/>
          <w:sz w:val="20"/>
          <w:szCs w:val="20"/>
        </w:rPr>
      </w:pPr>
    </w:p>
    <w:p w:rsidR="00E4489B" w:rsidRDefault="00E4489B" w:rsidP="00E17C3D">
      <w:pPr>
        <w:autoSpaceDE w:val="0"/>
        <w:autoSpaceDN w:val="0"/>
        <w:adjustRightInd w:val="0"/>
        <w:jc w:val="center"/>
        <w:rPr>
          <w:rFonts w:ascii="Calibri Light" w:eastAsia="Microsoft YaHei UI Light" w:hAnsi="Calibri Light" w:cs="Calibri Light"/>
          <w:b/>
          <w:sz w:val="20"/>
          <w:szCs w:val="20"/>
        </w:rPr>
      </w:pPr>
    </w:p>
    <w:p w:rsidR="00E4489B" w:rsidRDefault="00E4489B" w:rsidP="00E17C3D">
      <w:pPr>
        <w:autoSpaceDE w:val="0"/>
        <w:autoSpaceDN w:val="0"/>
        <w:adjustRightInd w:val="0"/>
        <w:jc w:val="center"/>
        <w:rPr>
          <w:rFonts w:ascii="Calibri Light" w:eastAsia="Microsoft YaHei UI Light" w:hAnsi="Calibri Light" w:cs="Calibri Light"/>
          <w:b/>
          <w:sz w:val="20"/>
          <w:szCs w:val="20"/>
        </w:rPr>
      </w:pPr>
    </w:p>
    <w:p w:rsidR="00E4489B" w:rsidRDefault="00E4489B" w:rsidP="00E17C3D">
      <w:pPr>
        <w:autoSpaceDE w:val="0"/>
        <w:autoSpaceDN w:val="0"/>
        <w:adjustRightInd w:val="0"/>
        <w:jc w:val="center"/>
        <w:rPr>
          <w:rFonts w:ascii="Calibri Light" w:eastAsia="Microsoft YaHei UI Light" w:hAnsi="Calibri Light" w:cs="Calibri Light"/>
          <w:b/>
          <w:sz w:val="20"/>
          <w:szCs w:val="20"/>
        </w:rPr>
      </w:pPr>
    </w:p>
    <w:p w:rsidR="00E4489B" w:rsidRDefault="00E4489B" w:rsidP="00E17C3D">
      <w:pPr>
        <w:autoSpaceDE w:val="0"/>
        <w:autoSpaceDN w:val="0"/>
        <w:adjustRightInd w:val="0"/>
        <w:jc w:val="center"/>
        <w:rPr>
          <w:rFonts w:ascii="Calibri Light" w:eastAsia="Microsoft YaHei UI Light" w:hAnsi="Calibri Light" w:cs="Calibri Light"/>
          <w:b/>
          <w:sz w:val="20"/>
          <w:szCs w:val="20"/>
        </w:rPr>
      </w:pPr>
    </w:p>
    <w:p w:rsidR="00E4489B" w:rsidRDefault="00E4489B" w:rsidP="00E17C3D">
      <w:pPr>
        <w:autoSpaceDE w:val="0"/>
        <w:autoSpaceDN w:val="0"/>
        <w:adjustRightInd w:val="0"/>
        <w:jc w:val="center"/>
        <w:rPr>
          <w:rFonts w:ascii="Calibri Light" w:eastAsia="Microsoft YaHei UI Light" w:hAnsi="Calibri Light" w:cs="Calibri Light"/>
          <w:b/>
          <w:sz w:val="20"/>
          <w:szCs w:val="20"/>
        </w:rPr>
      </w:pPr>
    </w:p>
    <w:p w:rsidR="00E17C3D" w:rsidRDefault="00E17C3D" w:rsidP="00E17C3D">
      <w:pPr>
        <w:autoSpaceDE w:val="0"/>
        <w:autoSpaceDN w:val="0"/>
        <w:adjustRightInd w:val="0"/>
        <w:jc w:val="center"/>
        <w:rPr>
          <w:rFonts w:ascii="Calibri Light" w:eastAsia="Microsoft YaHei UI Light" w:hAnsi="Calibri Light" w:cs="Calibri Light"/>
          <w:b/>
          <w:sz w:val="20"/>
          <w:szCs w:val="20"/>
        </w:rPr>
      </w:pPr>
    </w:p>
    <w:p w:rsidR="00922929" w:rsidRDefault="00922929" w:rsidP="00E17C3D">
      <w:pPr>
        <w:autoSpaceDE w:val="0"/>
        <w:autoSpaceDN w:val="0"/>
        <w:adjustRightInd w:val="0"/>
        <w:jc w:val="center"/>
        <w:rPr>
          <w:rFonts w:ascii="Calibri Light" w:eastAsia="Microsoft YaHei UI Light" w:hAnsi="Calibri Light" w:cs="Calibri Light"/>
          <w:b/>
          <w:sz w:val="20"/>
          <w:szCs w:val="20"/>
        </w:rPr>
      </w:pPr>
    </w:p>
    <w:p w:rsidR="00DC323F" w:rsidRDefault="00984174" w:rsidP="00E81154">
      <w:pPr>
        <w:shd w:val="clear" w:color="auto" w:fill="D9D9D9" w:themeFill="background1" w:themeFillShade="D9"/>
        <w:spacing w:after="200" w:line="276" w:lineRule="auto"/>
        <w:jc w:val="center"/>
        <w:rPr>
          <w:rFonts w:asciiTheme="minorHAnsi" w:eastAsia="Microsoft YaHei UI Light" w:hAnsiTheme="minorHAnsi" w:cstheme="minorHAnsi"/>
          <w:b/>
        </w:rPr>
      </w:pPr>
      <w:r>
        <w:rPr>
          <w:rFonts w:asciiTheme="minorHAnsi" w:eastAsia="Microsoft YaHei UI Light" w:hAnsiTheme="minorHAnsi" w:cstheme="minorHAnsi"/>
          <w:b/>
        </w:rPr>
        <w:lastRenderedPageBreak/>
        <w:t xml:space="preserve">RELAÇÃO DE </w:t>
      </w:r>
      <w:r w:rsidR="00A26FBA">
        <w:rPr>
          <w:rFonts w:asciiTheme="minorHAnsi" w:eastAsia="Microsoft YaHei UI Light" w:hAnsiTheme="minorHAnsi" w:cstheme="minorHAnsi"/>
          <w:b/>
        </w:rPr>
        <w:t>CANDIDATOS INSCRITOS</w:t>
      </w:r>
    </w:p>
    <w:tbl>
      <w:tblPr>
        <w:tblW w:w="1083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9"/>
        <w:gridCol w:w="3494"/>
        <w:gridCol w:w="1419"/>
        <w:gridCol w:w="4748"/>
      </w:tblGrid>
      <w:tr w:rsidR="00CE2F16" w:rsidRPr="003C7FD0" w:rsidTr="002103F4">
        <w:trPr>
          <w:trHeight w:val="315"/>
        </w:trPr>
        <w:tc>
          <w:tcPr>
            <w:tcW w:w="11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F16" w:rsidRPr="003C7FD0" w:rsidRDefault="00CE2F16" w:rsidP="00CE2F1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C7FD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349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F16" w:rsidRPr="003C7FD0" w:rsidRDefault="00CE2F16" w:rsidP="00CE2F1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C7FD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41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E2F16" w:rsidRPr="003C7FD0" w:rsidRDefault="00CE2F16" w:rsidP="00CE2F1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C7FD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DATA NASC</w:t>
            </w:r>
          </w:p>
        </w:tc>
        <w:tc>
          <w:tcPr>
            <w:tcW w:w="474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CE2F16" w:rsidRPr="003C7FD0" w:rsidRDefault="00CE2F16" w:rsidP="00CE2F16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C7FD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CARGO</w:t>
            </w:r>
          </w:p>
        </w:tc>
      </w:tr>
      <w:tr w:rsidR="00EC3247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247" w:rsidRPr="00361E50" w:rsidRDefault="00EC324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1E50">
              <w:rPr>
                <w:rFonts w:ascii="Calibri" w:hAnsi="Calibri" w:cs="Calibri"/>
                <w:color w:val="000000"/>
                <w:sz w:val="22"/>
                <w:szCs w:val="22"/>
              </w:rPr>
              <w:t>001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247" w:rsidRPr="00361E50" w:rsidRDefault="00EC3247" w:rsidP="009628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Halthyeres Gaspar Vieira Rocha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247" w:rsidRPr="00361E50" w:rsidRDefault="00EC324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09/05/1999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C3247" w:rsidRPr="0022556A" w:rsidRDefault="00EC3247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EC3247" w:rsidRPr="003570FA" w:rsidRDefault="00EC3247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EC3247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247" w:rsidRPr="00361E50" w:rsidRDefault="0082469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247" w:rsidRDefault="00824693" w:rsidP="009628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Janaina Nardy Martins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247" w:rsidRDefault="0082469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05/12/1992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24693" w:rsidRDefault="00824693" w:rsidP="008246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EC3247" w:rsidRPr="0022556A" w:rsidRDefault="00824693" w:rsidP="0082469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EC3247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247" w:rsidRPr="00361E50" w:rsidRDefault="009D079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247" w:rsidRPr="00361E50" w:rsidRDefault="009D0797" w:rsidP="00FA1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Rafael Aguiar Mistrinel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247" w:rsidRPr="00361E50" w:rsidRDefault="009D079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12/05/1987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24DF1" w:rsidRDefault="00824DF1" w:rsidP="00824D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EC3247" w:rsidRPr="00361E50" w:rsidRDefault="00824DF1" w:rsidP="00824DF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24DF1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1" w:rsidRDefault="002462F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1" w:rsidRDefault="002462F0" w:rsidP="00FA1A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Layra Kayrelly Paula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4DF1" w:rsidRDefault="002462F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12/10/1989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462F0" w:rsidRDefault="002462F0" w:rsidP="002462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24DF1" w:rsidRDefault="002462F0" w:rsidP="002462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EC3247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247" w:rsidRPr="00361E50" w:rsidRDefault="002462F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247" w:rsidRPr="00361E50" w:rsidRDefault="00804217" w:rsidP="009628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Karina de Jesus Pereira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247" w:rsidRPr="00361E50" w:rsidRDefault="0080421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29/03/1995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04217" w:rsidRDefault="00804217" w:rsidP="008042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EC3247" w:rsidRPr="00361E50" w:rsidRDefault="00804217" w:rsidP="0080421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EC3247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247" w:rsidRPr="00361E50" w:rsidRDefault="0080421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247" w:rsidRPr="00361E50" w:rsidRDefault="00804217" w:rsidP="009628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Fernanda Alves Curvelo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C3247" w:rsidRPr="00361E50" w:rsidRDefault="0080421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22/03/1990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7137A" w:rsidRDefault="0047137A" w:rsidP="004713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EC3247" w:rsidRPr="00361E50" w:rsidRDefault="0047137A" w:rsidP="0047137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47137A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37A" w:rsidRDefault="00B7625F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37A" w:rsidRDefault="00B7625F" w:rsidP="009628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Jani Valeska Mendes Bonfim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7137A" w:rsidRDefault="00B7625F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27/04/2002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7625F" w:rsidRDefault="00B7625F" w:rsidP="00B76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47137A" w:rsidRDefault="00B7625F" w:rsidP="00B7625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B7625F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625F" w:rsidRDefault="00F8373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008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625F" w:rsidRDefault="00F83735" w:rsidP="009628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Camila Morais Pereira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7625F" w:rsidRDefault="00F8373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15/01/1991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83735" w:rsidRPr="0022556A" w:rsidRDefault="00F83735" w:rsidP="00F837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B7625F" w:rsidRDefault="00F83735" w:rsidP="00F8373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F83735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735" w:rsidRDefault="0026443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735" w:rsidRDefault="00264430" w:rsidP="009628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Ariadna Bento da Silva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83735" w:rsidRDefault="0026443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20/01/2002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64430" w:rsidRDefault="00264430" w:rsidP="00264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F83735" w:rsidRPr="0022556A" w:rsidRDefault="00264430" w:rsidP="002644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53704F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04F" w:rsidRDefault="0053704F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04F" w:rsidRDefault="0053704F" w:rsidP="009628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Higino Nunes de Moraes Neto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704F" w:rsidRDefault="0053704F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11/10/1980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704F" w:rsidRDefault="0053704F" w:rsidP="005370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53704F" w:rsidRDefault="0053704F" w:rsidP="005370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0F5B78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78" w:rsidRDefault="000F5B7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78" w:rsidRDefault="000F5B78" w:rsidP="009628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Patricia Aparecida Goliberto da Silva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78" w:rsidRDefault="000F5B7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02/07/1984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F5B78" w:rsidRDefault="000F5B7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0F5B78" w:rsidRPr="00361E50" w:rsidRDefault="000F5B7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0F5B78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78" w:rsidRDefault="004E4D4F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78" w:rsidRDefault="004E4D4F" w:rsidP="009628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Isadora de Lima Batista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F5B78" w:rsidRDefault="004E4D4F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12/02/2000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E4D4F" w:rsidRDefault="004E4D4F" w:rsidP="004E4D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0F5B78" w:rsidRDefault="004E4D4F" w:rsidP="004E4D4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4E4D4F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D4F" w:rsidRDefault="00923B4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014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D4F" w:rsidRPr="00923B40" w:rsidRDefault="00923B40" w:rsidP="009628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Sidelvan Cicero dos Santos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4D4F" w:rsidRDefault="00923B4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01/03/1982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0A0A" w:rsidRPr="0022556A" w:rsidRDefault="00990A0A" w:rsidP="00990A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Saúde</w:t>
            </w:r>
          </w:p>
          <w:p w:rsidR="004E4D4F" w:rsidRDefault="00990A0A" w:rsidP="00990A0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</w:tr>
      <w:tr w:rsidR="006F1DCF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DCF" w:rsidRDefault="006F1DCF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015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DCF" w:rsidRDefault="006F1DCF" w:rsidP="009628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Alaide Pereira Rodrigues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DCF" w:rsidRDefault="006F1DCF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06/07/1978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1DCF" w:rsidRDefault="006F1DCF" w:rsidP="006F1D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6F1DCF" w:rsidRPr="0022556A" w:rsidRDefault="006F1DCF" w:rsidP="006F1D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6F1DCF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DCF" w:rsidRDefault="006F1DCF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016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DCF" w:rsidRDefault="006F1DCF" w:rsidP="009628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Andreia Silveira Tonholo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DCF" w:rsidRDefault="006F1DCF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21/07/1983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F1DCF" w:rsidRDefault="006F1DCF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6F1DCF" w:rsidRPr="003570FA" w:rsidRDefault="006F1DCF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6F1DCF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DCF" w:rsidRDefault="008C4E0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017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DCF" w:rsidRDefault="008C4E05" w:rsidP="009628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Denise Gama da Cruz Rocha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F1DCF" w:rsidRDefault="008C4E0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27/09/1986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4E05" w:rsidRDefault="008C4E05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6F1DCF" w:rsidRDefault="008C4E05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C4E05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E05" w:rsidRDefault="008C4E0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018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E05" w:rsidRDefault="008C4E05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Deborah Stephânia Mazzoni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E05" w:rsidRDefault="008C4E0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13/10/1985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4E05" w:rsidRDefault="008C4E05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C4E05" w:rsidRDefault="008C4E05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C4E05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E05" w:rsidRDefault="00B263E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019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E05" w:rsidRDefault="00B263E6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Savana Ventura Quintella de Almeida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E05" w:rsidRDefault="00B263E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24/05/1975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263E6" w:rsidRDefault="00B263E6" w:rsidP="00B263E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C4E05" w:rsidRDefault="00B263E6" w:rsidP="00B263E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B263E6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3E6" w:rsidRDefault="0099516C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020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3E6" w:rsidRDefault="0099516C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Geivy Alvarez Gonzalez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63E6" w:rsidRDefault="0099516C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07/11/1984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9516C" w:rsidRDefault="0099516C" w:rsidP="009951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B263E6" w:rsidRDefault="0099516C" w:rsidP="0099516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99516C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16C" w:rsidRDefault="00BD50E4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16C" w:rsidRDefault="00BD50E4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Cleuma Carvalho Xavier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516C" w:rsidRDefault="00BD50E4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19/12/1981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D50E4" w:rsidRDefault="00BD50E4" w:rsidP="00BD50E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99516C" w:rsidRDefault="00BD50E4" w:rsidP="00AC07A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 w:rsidR="00AC07AE">
              <w:rPr>
                <w:rFonts w:ascii="Calibri" w:hAnsi="Calibri" w:cs="Calibri"/>
                <w:color w:val="000000"/>
                <w:sz w:val="22"/>
                <w:szCs w:val="22"/>
              </w:rPr>
              <w:t>Assentamento Monte Azul</w:t>
            </w:r>
          </w:p>
        </w:tc>
      </w:tr>
      <w:tr w:rsidR="00BD50E4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0E4" w:rsidRDefault="00FA380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022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0E4" w:rsidRDefault="00FA380D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Adriano Souza Viana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0E4" w:rsidRDefault="00FA380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08/01/1978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A380D" w:rsidRDefault="00FA380D" w:rsidP="00FA38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BD50E4" w:rsidRDefault="00FA380D" w:rsidP="00FA38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FA380D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80D" w:rsidRDefault="007D5FCC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023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80D" w:rsidRDefault="007D5FCC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Luisa Rodrigues Gonçalves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380D" w:rsidRDefault="007D5FCC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30/03/1995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D5FCC" w:rsidRDefault="007D5FCC" w:rsidP="007D5F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FA380D" w:rsidRDefault="007D5FCC" w:rsidP="007D5F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Vila Garça Branca </w:t>
            </w:r>
          </w:p>
        </w:tc>
      </w:tr>
      <w:tr w:rsidR="00505D11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5D11" w:rsidRDefault="00505D11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024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5D11" w:rsidRDefault="00505D11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Tattiely Pereira Ribeiro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5D11" w:rsidRDefault="00505D11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14/07/1999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05D11" w:rsidRPr="0022556A" w:rsidRDefault="00505D11" w:rsidP="00505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505D11" w:rsidRDefault="00505D11" w:rsidP="00505D1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Localidade: Sede</w:t>
            </w:r>
          </w:p>
        </w:tc>
      </w:tr>
      <w:tr w:rsidR="00DD7C02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02" w:rsidRDefault="00DD7C0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025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02" w:rsidRDefault="00DD7C02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 Augusto Garcia Aires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02" w:rsidRDefault="00DD7C0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23/07/1997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7C02" w:rsidRDefault="00DD7C02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DD7C02" w:rsidRPr="006F6D34" w:rsidRDefault="00DD7C02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DD7C02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02" w:rsidRDefault="00DD7C0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026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02" w:rsidRDefault="00DD7C02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Luciana Felix de Oliveira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02" w:rsidRDefault="00DD7C0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28/09/1981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D7C02" w:rsidRDefault="00DD7C02" w:rsidP="00DD7C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DD7C02" w:rsidRDefault="00DD7C02" w:rsidP="00DD7C0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DD7C02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02" w:rsidRDefault="0085530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027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02" w:rsidRDefault="00855303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Cecilia Neves Lima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7C02" w:rsidRDefault="0085530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01/09/1998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5303" w:rsidRDefault="00855303" w:rsidP="008553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DD7C02" w:rsidRDefault="00855303" w:rsidP="008553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55303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303" w:rsidRDefault="0085530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028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303" w:rsidRDefault="00855303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Nádia Silva Cruz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303" w:rsidRDefault="0085530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22/01/2002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5303" w:rsidRDefault="00855303" w:rsidP="008553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55303" w:rsidRDefault="00855303" w:rsidP="0085530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55303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303" w:rsidRDefault="0085530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029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303" w:rsidRDefault="00855303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Jucicleia Duarte de Souza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303" w:rsidRDefault="0085530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19/12/1986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55303" w:rsidRDefault="0085530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855303" w:rsidRDefault="0085530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55303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303" w:rsidRDefault="00006F2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030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303" w:rsidRDefault="00006F2D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Rafael Leitonas Franco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5303" w:rsidRDefault="00006F2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28/01/1991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06F2D" w:rsidRPr="0022556A" w:rsidRDefault="00006F2D" w:rsidP="00006F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855303" w:rsidRDefault="00006F2D" w:rsidP="00006F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006F2D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F2D" w:rsidRDefault="00E73CC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032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F2D" w:rsidRDefault="00E73CC9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Carlos Rodrigo Lelis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06F2D" w:rsidRDefault="00E73CC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11/04/1976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CC9" w:rsidRDefault="00E73CC9" w:rsidP="00E73C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006F2D" w:rsidRPr="0022556A" w:rsidRDefault="00E73CC9" w:rsidP="00E73C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E73CC9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CC9" w:rsidRDefault="00E73CC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033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CC9" w:rsidRDefault="00E73CC9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Otávio Augusto Hotz Elbl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CC9" w:rsidRDefault="00E73CC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11/06/1995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CC9" w:rsidRDefault="00E73CC9" w:rsidP="00E73C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E73CC9" w:rsidRDefault="00E73CC9" w:rsidP="00E73C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E73CC9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CC9" w:rsidRDefault="00E73CC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034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CC9" w:rsidRDefault="00E73CC9" w:rsidP="008C4E0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Wescley Canidia Jacob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CC9" w:rsidRDefault="00E73CC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23/02/1988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73CC9" w:rsidRDefault="00E73CC9" w:rsidP="00E73C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E73CC9" w:rsidRDefault="00E73CC9" w:rsidP="00E73CC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E73CC9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CC9" w:rsidRDefault="00BB304A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035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CC9" w:rsidRDefault="00BB304A" w:rsidP="00BB30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Igor Roma de Oliveira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73CC9" w:rsidRDefault="00BB304A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11/09/1992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7265" w:rsidRDefault="007C7265" w:rsidP="007C72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E73CC9" w:rsidRDefault="007C7265" w:rsidP="007C72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7C7265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265" w:rsidRDefault="007C726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036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265" w:rsidRDefault="007C7265" w:rsidP="00BB30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Milena Morais Gomes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7265" w:rsidRDefault="007C726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07/12/2002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C7265" w:rsidRDefault="007C7265" w:rsidP="007C72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7C7265" w:rsidRDefault="007C7265" w:rsidP="007C726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6538B8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38B8" w:rsidRDefault="006538B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037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38B8" w:rsidRDefault="006538B8" w:rsidP="00BB30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Elizeu Rodrigues da Silva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38B8" w:rsidRDefault="006538B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31/03/1973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8B8" w:rsidRPr="0022556A" w:rsidRDefault="006538B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6538B8" w:rsidRPr="003570FA" w:rsidRDefault="006538B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6538B8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38B8" w:rsidRDefault="006538B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038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38B8" w:rsidRDefault="006538B8" w:rsidP="00BB30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Monica Fernandes Sartori da Silva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38B8" w:rsidRDefault="006538B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22/11/1984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538B8" w:rsidRDefault="006538B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6538B8" w:rsidRDefault="006538B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6538B8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38B8" w:rsidRDefault="00614C12" w:rsidP="00614C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039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38B8" w:rsidRDefault="00614C12" w:rsidP="00BB30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Homero Bezerra Filho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38B8" w:rsidRDefault="00614C1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31/12/1968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4C12" w:rsidRPr="0022556A" w:rsidRDefault="00614C12" w:rsidP="00614C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6538B8" w:rsidRDefault="00614C12" w:rsidP="00614C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Vila Garça Branca</w:t>
            </w:r>
          </w:p>
        </w:tc>
      </w:tr>
      <w:tr w:rsidR="00614C12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C12" w:rsidRDefault="00614C12" w:rsidP="00614C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040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C12" w:rsidRDefault="00614C12" w:rsidP="00BB30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Lara Julia de Souza Alves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4C12" w:rsidRDefault="00614C1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31/10/1990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4C12" w:rsidRDefault="00614C12" w:rsidP="00614C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614C12" w:rsidRPr="0022556A" w:rsidRDefault="00614C12" w:rsidP="00614C1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14C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041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BB30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Thales Augusto Pereira Costa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07/05/1998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Pr="003570FA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2B62AC" w:rsidP="00614C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042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2B62AC" w:rsidP="00BB30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Marcos Henrique Weber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2B62AC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15/06/1973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B62AC" w:rsidRPr="0022556A" w:rsidRDefault="002B62AC" w:rsidP="002B62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8A0CC8" w:rsidRDefault="002B62AC" w:rsidP="002B62A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2B62AC" w:rsidRPr="00CE2F16" w:rsidTr="0096288C">
        <w:trPr>
          <w:trHeight w:val="300"/>
        </w:trPr>
        <w:tc>
          <w:tcPr>
            <w:tcW w:w="1169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2AC" w:rsidRDefault="00486830" w:rsidP="00614C12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043</w:t>
            </w:r>
          </w:p>
        </w:tc>
        <w:tc>
          <w:tcPr>
            <w:tcW w:w="34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2AC" w:rsidRDefault="00486830" w:rsidP="00BB304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Luize Alf Mello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B62AC" w:rsidRDefault="0048683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02/05/1996</w:t>
            </w:r>
          </w:p>
        </w:tc>
        <w:tc>
          <w:tcPr>
            <w:tcW w:w="474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86830" w:rsidRDefault="00486830" w:rsidP="00486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486830" w:rsidRPr="0022556A" w:rsidRDefault="00486830" w:rsidP="0048683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Vanesa Cardoso Passele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27/05/1994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Rita de Cassia Lins Marques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21/06/1977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1C3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Default="008A0CC8" w:rsidP="001C3A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Aminadab Santos Schaffer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11/09/1996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4805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8A0CC8" w:rsidRDefault="008A0CC8" w:rsidP="0048058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Paulinha da Silva Cunha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05/08/1990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6A76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8A0CC8" w:rsidRDefault="008A0CC8" w:rsidP="006A76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Thamires Augusta Magalhães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25/05/1998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9E1E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A0CC8" w:rsidRDefault="008A0CC8" w:rsidP="009E1E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Patrícia Santana da Mata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26/06/1989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2203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A0CC8" w:rsidRDefault="008A0CC8" w:rsidP="0022033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Andrea Cristina Costa Amaral Guimarães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22/07/1979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F022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Default="008A0CC8" w:rsidP="00F022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Eraldo Gomes de Lima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13/05/2025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Pr="0022556A" w:rsidRDefault="008A0CC8" w:rsidP="00F022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8A0CC8" w:rsidRDefault="008A0CC8" w:rsidP="00F0229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Assentamento Monte Azul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Thyago Cardoso Borges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23/08/1989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4953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Pr="0022556A" w:rsidRDefault="008A0CC8" w:rsidP="004953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Isabely de Oliveira Macedo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07/10/1999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4953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Default="008A0CC8" w:rsidP="004953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Lindomar da Silva Souza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17/02/1981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4953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8A0CC8" w:rsidRDefault="008A0CC8" w:rsidP="004953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Soani da Silva Oliveira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22/02/1989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4953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8A0CC8" w:rsidRDefault="008A0CC8" w:rsidP="004953A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Luciano de França Castro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12/04/1982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3D71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Default="008A0CC8" w:rsidP="003D71C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Hêmily Morais Barros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15/10/1999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CE7B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Default="008A0CC8" w:rsidP="00CE7B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Henrique Brito Costa Parentes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18/04/1997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CE7B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A0CC8" w:rsidRDefault="008A0CC8" w:rsidP="00CE7BE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Ludmila Suellen Andrade de Castro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28/09/1982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7E2DF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Default="008A0CC8" w:rsidP="007E2DF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Viviane Karoline de Oliveira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16/12/2/000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9B0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Default="008A0CC8" w:rsidP="009B0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Vitoria Aparecida Alves da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15/05/1998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Roberto Bordenale Noznica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26/07/1990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9B0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A0CC8" w:rsidRDefault="008A0CC8" w:rsidP="009B095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Andreia Antunes Figueiredo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18/04/1983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BB34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A0CC8" w:rsidRDefault="008A0CC8" w:rsidP="00BB34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Leandro Alves da Cunha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09/10/1991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7E26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A0CC8" w:rsidRDefault="008A0CC8" w:rsidP="007E263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Andreyna Alencar de Souza Rodrigues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03/09/2001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Paula Pereira dos Santos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12/03/1990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3661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8A0CC8" w:rsidRDefault="008A0CC8" w:rsidP="0036616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Valquíria Ramos Moreira Alves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20/01/1981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3E6A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8A0CC8" w:rsidRDefault="008A0CC8" w:rsidP="003E6A5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Alysson Mendes Rodrigues Gonçalves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07/04/1982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Pr="0022556A" w:rsidRDefault="008A0CC8" w:rsidP="002D52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8A0CC8" w:rsidRDefault="008A0CC8" w:rsidP="002D52D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Rosana Maria da Rosa Tomadon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04/07/1972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A708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8A0CC8" w:rsidRPr="0022556A" w:rsidRDefault="008A0CC8" w:rsidP="00A7084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Miriã Dias Santos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22/07/1997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D61A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Default="008A0CC8" w:rsidP="00D61A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Josilene Aparecida Dorneles Maciel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07/10/1982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8A0CC8" w:rsidRPr="0022556A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Aline Rosa da Cruz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03/09/1990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Laiza Caroline Araujo Ramos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15/11/1994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3417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A0CC8" w:rsidRDefault="008A0CC8" w:rsidP="0034174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Marcos de Oliveira Lustosa de Alencar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10/07/1972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Wênnio Carlos Pinheiro dos Santos Junior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31/07/1996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19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Default="008A0CC8" w:rsidP="001924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Nathan Rodrigues de Almeida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26/05/1967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6B45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8A0CC8" w:rsidRDefault="008A0CC8" w:rsidP="006B45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Lucenilda Real Chaves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06/10/1985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800C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8A0CC8" w:rsidRDefault="008A0CC8" w:rsidP="00800CD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Bianca Eloisy Silva Modesto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29/08/2005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DD50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8A0CC8" w:rsidRDefault="008A0CC8" w:rsidP="00DD501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Ayrune Unailliny Marques Gomes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03/12/1998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5325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Default="008A0CC8" w:rsidP="0053250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Isadora Dias Porfirio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15/04/2002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245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Default="008A0CC8" w:rsidP="002455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José Carlos Rodrigues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30/12/1977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Pr="0022556A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Assentamento Monte Azul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89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Sônia Maria Rocha dos Santos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01/06/1968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E831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8A0CC8" w:rsidRPr="0022556A" w:rsidRDefault="008A0CC8" w:rsidP="00E831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Thays Maynara Peixoto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05/06/1996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425E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8A0CC8" w:rsidRDefault="008A0CC8" w:rsidP="00425E4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Rodrigo Líceras Paiva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13/03/1999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A3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8A0CC8" w:rsidRDefault="008A0CC8" w:rsidP="00A3318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Marcelo Anderson Reis dos Anjos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24/01/1985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Pr="0022556A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Raimunda de Araujo Arruda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18/10/1982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Jessica Reis Pereira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03/02/1992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8A0CC8" w:rsidRDefault="008A0CC8" w:rsidP="00C639F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Assentamento Monte Azul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Abimael Damasceno </w:t>
            </w:r>
            <w:r w:rsidR="00201B51">
              <w:rPr>
                <w:rFonts w:ascii="Calibri" w:hAnsi="Calibri" w:cs="Calibri"/>
                <w:color w:val="000000"/>
                <w:sz w:val="22"/>
                <w:szCs w:val="22"/>
              </w:rPr>
              <w:t>Araújo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07/12/1996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Pr="0022556A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8A0CC8" w:rsidRDefault="008A0CC8" w:rsidP="005546D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C8310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A0CC8"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Narliza Dias da Rocha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12/03/1986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F344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8A0CC8" w:rsidRPr="0022556A" w:rsidRDefault="008A0CC8" w:rsidP="00F344A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Fauzer de Oliveira dos Santos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06/10/1995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Pr="0022556A" w:rsidRDefault="008A0CC8" w:rsidP="00301C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8A0CC8" w:rsidRDefault="008A0CC8" w:rsidP="00301CD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Rosiene Alves Sousa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03/10/1984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8A0CC8" w:rsidRPr="0022556A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86563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Julia Valentina Ramos Eugenio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20/03/1998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Brenda Clara Pereira Cagi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24/07/2002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9764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8A0CC8" w:rsidRDefault="008A0CC8" w:rsidP="009764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Avelina Antunes da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09/04/1982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B32F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8A0CC8" w:rsidRDefault="008A0CC8" w:rsidP="00B32F2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Gabriela Coelho de Oliveira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19/01/1997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Andrielly Cristina Pereira da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19/10/1990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BA69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8A0CC8" w:rsidRDefault="008A0CC8" w:rsidP="00BA693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Jenyffer Paixão Gimenes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23/08/2003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Divina Angela Ramos Ferreira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13/02/1982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567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8A0CC8" w:rsidRDefault="008A0CC8" w:rsidP="00567D6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Janislayne Ferreira Arteman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29/06/1995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Nicolli Sales Rezende Fernandes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11/06/2003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D92F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8A0CC8" w:rsidRDefault="008A0CC8" w:rsidP="00387F9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 w:rsidR="00387F9D"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Maria Nunes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25/07/1983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B8748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8A0CC8" w:rsidRDefault="008A0CC8" w:rsidP="00B8748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Pr="00CB7622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7622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Agnaldo Moreira de Sousa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28/12/1978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Pr="0022556A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Pr="00CB7622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7622"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Mauricio Paula de Souza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24/12/1982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Pr="0022556A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Pr="00CB7622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7622"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José Petrilio Guimarães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24/05/1983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Pr="0022556A" w:rsidRDefault="008A0CC8" w:rsidP="00E04F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Saúde</w:t>
            </w:r>
          </w:p>
          <w:p w:rsidR="008A0CC8" w:rsidRPr="0022556A" w:rsidRDefault="008A0CC8" w:rsidP="00E04F3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Pr="00CB7622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7622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Jheinne Roza Nogueira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09/11/1995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Pr="00CB7622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7622"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Diego Bezerra Soares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24/09/1999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A303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A0CC8" w:rsidRDefault="008A0CC8" w:rsidP="00A303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</w:pPr>
            <w:r w:rsidRPr="00CB76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132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Larissa Irineu Aragão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12/06/1996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887E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A0CC8" w:rsidRDefault="008A0CC8" w:rsidP="00887EC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Pr="00CB7622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7622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Henry Noel Nina Cahuaya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30/11/1987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422B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Default="008A0CC8" w:rsidP="00422B7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Pr="00CB7622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Adriano Rodrigues da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02/07/1982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Pr="0022556A" w:rsidRDefault="008A0CC8" w:rsidP="00B776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8A0CC8" w:rsidRDefault="008A0CC8" w:rsidP="00B776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Vinicius Ribeiro de Oliveira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02/03/1998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Default="008A0CC8" w:rsidP="00C2542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Mariane Moreira dos Santos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21/05/1988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9A17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8A0CC8" w:rsidRDefault="008A0CC8" w:rsidP="009A17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Marcelo Simão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22/06/1979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9A17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A0CC8" w:rsidRDefault="008A0CC8" w:rsidP="009A17C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Shirlei da Silva Martins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06/11/1973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1D4B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8A0CC8" w:rsidRDefault="008A0CC8" w:rsidP="001D4B3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Ericarla Pessoa dos Santos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19/06/1997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7A4C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8A0CC8" w:rsidRDefault="008A0CC8" w:rsidP="007A4CB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A0C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Juliana Gonçalves Zarantonielli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A0CC8" w:rsidRDefault="008A0C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06/01/1988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A0CC8" w:rsidRDefault="008A0CC8" w:rsidP="005F2D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A0CC8" w:rsidRDefault="008A0CC8" w:rsidP="005F2D7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44531E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531E" w:rsidRDefault="0044531E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531E" w:rsidRDefault="0044531E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Gustavo Gonçalves Gomes Guimarães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531E" w:rsidRDefault="0044531E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12/03/2001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531E" w:rsidRDefault="0044531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44531E" w:rsidRDefault="0044531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53694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694" w:rsidRDefault="00853694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694" w:rsidRDefault="00853694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Abdel Diego Cáceres Azad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694" w:rsidRDefault="00853694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25/03/1971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694" w:rsidRDefault="0085369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53694" w:rsidRDefault="0085369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B5340F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40F" w:rsidRDefault="00497EDB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40F" w:rsidRDefault="00497EDB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Rafael Gonçalves da Costa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340F" w:rsidRDefault="00497EDB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15/07/2002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97EDB" w:rsidRDefault="00497EDB" w:rsidP="00497E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B5340F" w:rsidRDefault="00497EDB" w:rsidP="00497ED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497EDB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EDB" w:rsidRDefault="000144C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EDB" w:rsidRDefault="000144C3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Vanda Cristina Ribeiro Colares Motta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EDB" w:rsidRDefault="000144C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29/07/1974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4C3" w:rsidRDefault="000144C3" w:rsidP="000144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497EDB" w:rsidRDefault="000144C3" w:rsidP="000144C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53694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694" w:rsidRDefault="00853694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694" w:rsidRDefault="00853694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Fabio de Castro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694" w:rsidRDefault="00853694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26/02/1984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53694" w:rsidRDefault="0085369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53694" w:rsidRDefault="0085369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53694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694" w:rsidRDefault="00533D3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694" w:rsidRDefault="00533D37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Grazielly Cristiane Ruiz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694" w:rsidRDefault="00533D3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13/02/1980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12BA" w:rsidRDefault="006B12BA" w:rsidP="006B12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853694" w:rsidRDefault="006B12BA" w:rsidP="006B12B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Localidade: Vila Garça Branca</w:t>
            </w:r>
          </w:p>
        </w:tc>
      </w:tr>
      <w:tr w:rsidR="004E3889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889" w:rsidRDefault="004E388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889" w:rsidRDefault="004E3889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Taciana Silva Alves Monteiro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E3889" w:rsidRDefault="004E388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13/12/1971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E3889" w:rsidRDefault="004E388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4E3889" w:rsidRDefault="004E3889" w:rsidP="004E388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F318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8C8" w:rsidRDefault="00F318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8C8" w:rsidRDefault="00F318C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Marcelo Nunes Moreno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8C8" w:rsidRDefault="00F318C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01/09/1972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8C8" w:rsidRDefault="00F318C8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F318C8" w:rsidRDefault="00F318C8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F318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8C8" w:rsidRDefault="000A021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8C8" w:rsidRDefault="000A0210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Paulo Bassi Martini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8C8" w:rsidRDefault="000A021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27/01/1996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A0210" w:rsidRDefault="000A0210" w:rsidP="000A02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F318C8" w:rsidRDefault="000A0210" w:rsidP="000A02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F318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8C8" w:rsidRDefault="007C2A3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8C8" w:rsidRDefault="007C2A3D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Karine Solaine Assunção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8C8" w:rsidRDefault="007C2A3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21/07/2004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C2A3D" w:rsidRDefault="007C2A3D" w:rsidP="007C2A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F318C8" w:rsidRDefault="007C2A3D" w:rsidP="007C2A3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F318C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8C8" w:rsidRDefault="00C1464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8C8" w:rsidRDefault="00C14642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Viviane dos Santos Souza Nunes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318C8" w:rsidRDefault="00C1464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28/12/1984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14642" w:rsidRDefault="00C14642" w:rsidP="00C146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F318C8" w:rsidRDefault="00C14642" w:rsidP="00C1464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28070D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70D" w:rsidRDefault="0028070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70D" w:rsidRDefault="0028070D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Fernanda dos Santos Araujo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70D" w:rsidRDefault="0028070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20/02/2004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070D" w:rsidRDefault="0028070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28070D" w:rsidRDefault="0028070D" w:rsidP="0028070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28070D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70D" w:rsidRDefault="005A109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70D" w:rsidRDefault="005A1096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Elisângela dos Santos Damaceno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070D" w:rsidRDefault="005A109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13/07/1997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1096" w:rsidRDefault="005A1096" w:rsidP="005A10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28070D" w:rsidRDefault="005A1096" w:rsidP="005A10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E55A46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46" w:rsidRDefault="00E55A4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46" w:rsidRDefault="00E55A46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Mirna Lorddany Rezende Barbosa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46" w:rsidRDefault="00E55A4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</w:t>
            </w:r>
            <w:r w:rsidR="00BE1C08"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6/1998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5A46" w:rsidRDefault="00E55A4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E55A46" w:rsidRDefault="00E55A4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E55A46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46" w:rsidRDefault="00BE1C0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46" w:rsidRDefault="00BE1C0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Danielle da Silva Andrade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46" w:rsidRDefault="00BE1C0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30/05/1979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E1C08" w:rsidRDefault="00BE1C08" w:rsidP="00BE1C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E55A46" w:rsidRDefault="00BE1C08" w:rsidP="00BE1C0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E55A46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46" w:rsidRDefault="00DD66D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46" w:rsidRDefault="00DD66D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Christian de Souza Franze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46" w:rsidRDefault="00DD66D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01/11/1992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66D8" w:rsidRPr="0022556A" w:rsidRDefault="00DD66D8" w:rsidP="00DD6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E55A46" w:rsidRDefault="00DD66D8" w:rsidP="00DD66D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</w:tr>
      <w:tr w:rsidR="00774E35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E35" w:rsidRDefault="00774E3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E35" w:rsidRDefault="00774E35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Samara dos Santos Mendes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E35" w:rsidRDefault="00774E3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13/11/1987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74E35" w:rsidRDefault="00774E3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774E35" w:rsidRDefault="00774E3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774E35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E35" w:rsidRDefault="003E305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E35" w:rsidRDefault="003E3052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Milton Santana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E35" w:rsidRDefault="003E305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06/05/1981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E3052" w:rsidRDefault="003E3052" w:rsidP="003E30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774E35" w:rsidRDefault="003E3052" w:rsidP="003E305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604971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971" w:rsidRDefault="00604971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971" w:rsidRDefault="00604971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Mecias Pereira Ricarti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971" w:rsidRDefault="00604971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05/03/1984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04971" w:rsidRPr="0022556A" w:rsidRDefault="0060497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604971" w:rsidRDefault="0060497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Assentamento Monte Azul</w:t>
            </w:r>
          </w:p>
        </w:tc>
      </w:tr>
      <w:tr w:rsidR="00604971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971" w:rsidRDefault="003F72E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971" w:rsidRDefault="003F72E6" w:rsidP="003F72E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Lorrayne Oliveira Primo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971" w:rsidRDefault="00E9122B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03/09/2001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122B" w:rsidRDefault="00E9122B" w:rsidP="00E912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604971" w:rsidRDefault="00E9122B" w:rsidP="00E9122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333EFB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EFB" w:rsidRDefault="00333EFB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EFB" w:rsidRDefault="00333EFB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Giovana Rezende da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EFB" w:rsidRDefault="00333EFB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24/05/1987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33EFB" w:rsidRDefault="00333EF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333EFB" w:rsidRDefault="00333EF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333EFB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EFB" w:rsidRDefault="00E5203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EFB" w:rsidRDefault="00E52036" w:rsidP="00E52036">
            <w:pPr>
              <w:ind w:left="708" w:hanging="70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Paulo Henrique dos Santos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EFB" w:rsidRDefault="00E5203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06/05/1999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52036" w:rsidRDefault="00E52036" w:rsidP="00E520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333EFB" w:rsidRDefault="00E52036" w:rsidP="00E5203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333EFB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EFB" w:rsidRDefault="002F56C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EFB" w:rsidRDefault="002F56C0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Valdecir Oliveira Santos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33EFB" w:rsidRDefault="002F56C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08/07/1967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F56C0" w:rsidRPr="0022556A" w:rsidRDefault="002F56C0" w:rsidP="002F56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Saúde</w:t>
            </w:r>
          </w:p>
          <w:p w:rsidR="00333EFB" w:rsidRDefault="002F56C0" w:rsidP="002F56C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</w:tr>
      <w:tr w:rsidR="004B42A2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2A2" w:rsidRDefault="004B42A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2A2" w:rsidRDefault="004B42A2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Carina de Paula Pereira de Freitas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2A2" w:rsidRDefault="004B42A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13/07/1973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42A2" w:rsidRDefault="004B42A2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4B42A2" w:rsidRDefault="004B42A2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4B42A2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2A2" w:rsidRDefault="009B72B1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2A2" w:rsidRDefault="009B72B1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Alzimara Barboza Fortes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42A2" w:rsidRDefault="009B72B1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14/06/1994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72B1" w:rsidRDefault="009B72B1" w:rsidP="009B72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4B42A2" w:rsidRDefault="009B72B1" w:rsidP="009B72B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F425E1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5E1" w:rsidRDefault="00F425E1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5E1" w:rsidRDefault="00F425E1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 de Araujo Almeida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5E1" w:rsidRDefault="00F425E1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17/07/1995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425E1" w:rsidRDefault="00F425E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F425E1" w:rsidRDefault="00F425E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F425E1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5E1" w:rsidRDefault="006C2E2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5E1" w:rsidRDefault="006C2E2D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Mariuza Oliveira Alves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5E1" w:rsidRDefault="006C2E2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25/09/1980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C2E2D" w:rsidRDefault="006C2E2D" w:rsidP="006C2E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F425E1" w:rsidRDefault="006C2E2D" w:rsidP="006C2E2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F425E1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5E1" w:rsidRDefault="00A15EB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5E1" w:rsidRDefault="00A15EBD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Vera Lucia Galdino Pereira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425E1" w:rsidRDefault="00A15EB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13/09/1993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EBD" w:rsidRDefault="00A15EBD" w:rsidP="00A15E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F425E1" w:rsidRDefault="00A15EBD" w:rsidP="00A15EB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E10283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283" w:rsidRDefault="00E1028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283" w:rsidRDefault="00E10283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Leidiane dos </w:t>
            </w:r>
            <w:r w:rsidR="00201B51">
              <w:rPr>
                <w:rFonts w:ascii="Calibri" w:hAnsi="Calibri" w:cs="Calibri"/>
                <w:color w:val="000000"/>
                <w:sz w:val="22"/>
                <w:szCs w:val="22"/>
              </w:rPr>
              <w:t>Santo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283" w:rsidRDefault="00E1028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18/09/1995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10283" w:rsidRDefault="00E1028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E10283" w:rsidRDefault="00E1028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E10283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283" w:rsidRDefault="00006DD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283" w:rsidRDefault="00006DD2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Salustiana da Guia Gonçalves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283" w:rsidRDefault="00006DD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15/06/1976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06DD2" w:rsidRDefault="00006DD2" w:rsidP="00006DD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E10283" w:rsidRDefault="00006DD2" w:rsidP="00006DD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Localidade: Vila Garça Branca</w:t>
            </w:r>
          </w:p>
        </w:tc>
      </w:tr>
      <w:tr w:rsidR="00E10283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283" w:rsidRDefault="00C26BD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178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283" w:rsidRDefault="00C26BD9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Rozilda Alves da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283" w:rsidRDefault="00C26BD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26/10/1972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26BD9" w:rsidRDefault="00C26BD9" w:rsidP="00C26B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E10283" w:rsidRDefault="00C26BD9" w:rsidP="00C26B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E10283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283" w:rsidRDefault="00BF751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283" w:rsidRDefault="00BF7510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José </w:t>
            </w:r>
            <w:r w:rsidR="00201B51">
              <w:rPr>
                <w:rFonts w:ascii="Calibri" w:hAnsi="Calibri" w:cs="Calibri"/>
                <w:color w:val="000000"/>
                <w:sz w:val="22"/>
                <w:szCs w:val="22"/>
              </w:rPr>
              <w:t>Araújo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da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10283" w:rsidRDefault="00BF751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19/03/1963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F7510" w:rsidRPr="0022556A" w:rsidRDefault="00BF7510" w:rsidP="00BF75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Saúde </w:t>
            </w:r>
          </w:p>
          <w:p w:rsidR="00E10283" w:rsidRDefault="00BF7510" w:rsidP="00BF751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</w:tr>
      <w:tr w:rsidR="00C26BD9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BD9" w:rsidRDefault="00FD4184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BD9" w:rsidRDefault="00FD4184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Geovanna Camargo de Farias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BD9" w:rsidRDefault="00FD4184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20/11/2006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D4184" w:rsidRDefault="00FD4184" w:rsidP="00FD41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C26BD9" w:rsidRDefault="00FD4184" w:rsidP="00FD418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706063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063" w:rsidRDefault="0070606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063" w:rsidRDefault="00706063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Arcenor Lucas Neto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063" w:rsidRDefault="0070606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02/08/1995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06063" w:rsidRDefault="0070606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706063" w:rsidRDefault="0070606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F9776D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76D" w:rsidRDefault="00F9776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76D" w:rsidRDefault="00F9776D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Poliana dos Santos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76D" w:rsidRDefault="00F9776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17/03/1997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9776D" w:rsidRDefault="00F9776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F9776D" w:rsidRDefault="00F9776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F9776D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76D" w:rsidRDefault="00301F1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76D" w:rsidRDefault="00301F16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Elizabeth Augusta Ferreira Santiago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76D" w:rsidRDefault="0036224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11/11/1963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62249" w:rsidRDefault="00362249" w:rsidP="003622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F9776D" w:rsidRDefault="00362249" w:rsidP="003622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5E4E46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E46" w:rsidRDefault="005E4E4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E46" w:rsidRDefault="005E4E46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José Carlos Dantas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E46" w:rsidRDefault="005E4E4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30/12/1973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E4E46" w:rsidRDefault="005E4E4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5E4E46" w:rsidRDefault="005E4E4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5E4E46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E46" w:rsidRDefault="00635F5C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E46" w:rsidRDefault="00635F5C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Cleuzeni Nogueira Teodoro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E46" w:rsidRDefault="00635F5C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17/10/1984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35F5C" w:rsidRDefault="00635F5C" w:rsidP="00635F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5E4E46" w:rsidRDefault="00635F5C" w:rsidP="00635F5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635F5C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F5C" w:rsidRDefault="0018031C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F5C" w:rsidRDefault="0018031C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Bruna Fernanda de Jesus Moraes Azarias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5F5C" w:rsidRDefault="0018031C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23/12/1991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8031C" w:rsidRDefault="0018031C" w:rsidP="001803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635F5C" w:rsidRDefault="0018031C" w:rsidP="001803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5E4E46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E46" w:rsidRDefault="0097561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E46" w:rsidRDefault="00975616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Esthella Carolyne Pereira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E4E46" w:rsidRDefault="0097561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04/02/1997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5616" w:rsidRDefault="00975616" w:rsidP="009756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5E4E46" w:rsidRDefault="00975616" w:rsidP="0097561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975616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616" w:rsidRDefault="00F33C6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616" w:rsidRDefault="00F33C66" w:rsidP="00F33C6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Malthus Thiago </w:t>
            </w:r>
            <w:r w:rsidR="00554B99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Francisco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 Oliveira Pinheiro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5616" w:rsidRDefault="00554B9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12/09/2000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54B99" w:rsidRDefault="00554B99" w:rsidP="00554B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975616" w:rsidRDefault="00554B99" w:rsidP="00554B9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3B66FD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6FD" w:rsidRDefault="003B66F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6FD" w:rsidRDefault="003B66FD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Geisiane Gomes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B66FD" w:rsidRDefault="003B66F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09/09/1995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B66FD" w:rsidRDefault="003B66F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3B66FD" w:rsidRDefault="003B66FD" w:rsidP="003B66F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17204E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04E" w:rsidRDefault="0017204E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04E" w:rsidRDefault="0017204E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Zelia Vicente Evangelista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04E" w:rsidRDefault="0017204E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20/09/1991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4E" w:rsidRDefault="0017204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17204E" w:rsidRDefault="0017204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17204E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04E" w:rsidRDefault="00844FA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04E" w:rsidRDefault="00844FA2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Emilly Nathiely Braga Dias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04E" w:rsidRDefault="00844FA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26/12/2001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44FA2" w:rsidRDefault="00844FA2" w:rsidP="00844F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17204E" w:rsidRDefault="00844FA2" w:rsidP="00844FA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4D72A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2A8" w:rsidRDefault="004D72A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2A8" w:rsidRDefault="004D72A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Samira Santos Sathler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2A8" w:rsidRDefault="004D72A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19/03/2002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D72A8" w:rsidRDefault="004D72A8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4D72A8" w:rsidRDefault="004D72A8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4D72A8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2A8" w:rsidRDefault="00650BF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2A8" w:rsidRDefault="005934B7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Lindomar Diomidio Vieira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2A8" w:rsidRDefault="005934B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29/01/1967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34B7" w:rsidRPr="0022556A" w:rsidRDefault="005934B7" w:rsidP="005934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Saúde </w:t>
            </w:r>
          </w:p>
          <w:p w:rsidR="004D72A8" w:rsidRDefault="005934B7" w:rsidP="005934B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</w:tr>
      <w:tr w:rsidR="00650BF9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F9" w:rsidRDefault="00AC3EF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F9" w:rsidRDefault="00AC3EFD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Bruno Marinho Luis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F9" w:rsidRDefault="00AC3EFD" w:rsidP="00AC3EFD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08/03/2000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C3EFD" w:rsidRDefault="00AC3EFD" w:rsidP="00AC3EF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650BF9" w:rsidRDefault="00AC3EFD" w:rsidP="00AC3EF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650BF9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F9" w:rsidRDefault="000475D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F9" w:rsidRDefault="000475D9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Jéssica dos Santos Ass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F9" w:rsidRDefault="000475D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27/01/1998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75D9" w:rsidRDefault="000475D9" w:rsidP="000475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650BF9" w:rsidRDefault="000475D9" w:rsidP="000475D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650BF9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F9" w:rsidRDefault="00A1574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F9" w:rsidRDefault="00A15743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Elizabeth Bonifácio da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F9" w:rsidRDefault="00A1574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03/04/1959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15743" w:rsidRDefault="00A15743" w:rsidP="00A157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650BF9" w:rsidRDefault="00A15743" w:rsidP="00A1574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650BF9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F9" w:rsidRDefault="00533701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F9" w:rsidRDefault="00533701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Joycy Garcia dos Santos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50BF9" w:rsidRDefault="00533701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20/03/1996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33701" w:rsidRDefault="00533701" w:rsidP="005337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650BF9" w:rsidRDefault="00533701" w:rsidP="005337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7D3BBD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BBD" w:rsidRDefault="007D3BB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BBD" w:rsidRDefault="007D3BBD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Jeandro Rezende da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BBD" w:rsidRDefault="007D3BB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17/09/1981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D3BBD" w:rsidRPr="0022556A" w:rsidRDefault="007D3BB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Saúde </w:t>
            </w:r>
          </w:p>
          <w:p w:rsidR="007D3BBD" w:rsidRDefault="007D3BB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</w:tr>
      <w:tr w:rsidR="007D3BBD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BBD" w:rsidRDefault="00F72FCB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BBD" w:rsidRDefault="00F72FCB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Soraia Rocha Gazotto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BBD" w:rsidRDefault="00F72FCB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12/10/1992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72FCB" w:rsidRDefault="00F72FCB" w:rsidP="00F72F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7D3BBD" w:rsidRDefault="00F72FCB" w:rsidP="00F72FC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F72FCB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FCB" w:rsidRDefault="00594AAF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FCB" w:rsidRDefault="00594AAF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Igor José Rodrigues Borges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2FCB" w:rsidRDefault="00594AAF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05/02/1999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94AAF" w:rsidRDefault="00594AAF" w:rsidP="00594A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F72FCB" w:rsidRDefault="00594AAF" w:rsidP="00594AA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504233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233" w:rsidRDefault="0050423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233" w:rsidRDefault="00504233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Eduardo Takiro Takeuchi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233" w:rsidRDefault="0050423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17/03/1961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04233" w:rsidRDefault="0050423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504233" w:rsidRDefault="0050423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Localidade: Sede</w:t>
            </w:r>
          </w:p>
        </w:tc>
      </w:tr>
      <w:tr w:rsidR="00504233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233" w:rsidRDefault="00BB409A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214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233" w:rsidRDefault="00BB409A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Cleide Dias da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233" w:rsidRDefault="00BB409A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21/01/1990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B409A" w:rsidRDefault="00BB409A" w:rsidP="00BB40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504233" w:rsidRDefault="00BB409A" w:rsidP="00BB409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504233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233" w:rsidRDefault="00784B41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233" w:rsidRDefault="00784B41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Antônio Marques de Santana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233" w:rsidRDefault="00784B41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15/07/1958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84B41" w:rsidRPr="0022556A" w:rsidRDefault="00784B41" w:rsidP="00784B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504233" w:rsidRDefault="00784B41" w:rsidP="00784B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</w:tr>
      <w:tr w:rsidR="00504233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233" w:rsidRDefault="00014B9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233" w:rsidRDefault="00014B9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Roseli Luiz da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233" w:rsidRDefault="00014B9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27/09/1976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14B98" w:rsidRDefault="00014B98" w:rsidP="00014B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504233" w:rsidRDefault="00014B98" w:rsidP="00014B9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5B549C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49C" w:rsidRDefault="005B549C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49C" w:rsidRDefault="005B549C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Vânia Regina de Souza Martins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B549C" w:rsidRDefault="005B549C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14/02/1983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B549C" w:rsidRDefault="005B549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5B549C" w:rsidRDefault="005B549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283EF7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EF7" w:rsidRDefault="00283EF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EF7" w:rsidRDefault="00283EF7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Yuri Cantanhede de Souza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EF7" w:rsidRDefault="00283EF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08/06/1996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83EF7" w:rsidRPr="0022556A" w:rsidRDefault="00283EF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283EF7" w:rsidRDefault="00283EF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</w:tr>
      <w:tr w:rsidR="00283EF7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EF7" w:rsidRDefault="0004232E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EF7" w:rsidRDefault="0004232E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Naira Ferreira Mineiro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83EF7" w:rsidRDefault="0004232E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11/11/2002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4232E" w:rsidRDefault="0004232E" w:rsidP="000423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283EF7" w:rsidRDefault="0004232E" w:rsidP="0004232E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EF7D24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D24" w:rsidRDefault="00EF7D24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D24" w:rsidRDefault="00EF7D24" w:rsidP="00981E2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Delson de Sousa Gomes Filho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7D24" w:rsidRDefault="00EF7D24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14/03/2003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7D24" w:rsidRPr="0022556A" w:rsidRDefault="00EF7D2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Saúde</w:t>
            </w:r>
          </w:p>
          <w:p w:rsidR="00EF7D24" w:rsidRDefault="00EF7D24" w:rsidP="00EF7D2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</w:tr>
      <w:tr w:rsidR="00085DEB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DEB" w:rsidRDefault="00085DEB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DEB" w:rsidRDefault="00085DEB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Ercilio Faria Coronheiro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DEB" w:rsidRDefault="00085DEB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25/06/1986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85DEB" w:rsidRDefault="00085DE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085DEB" w:rsidRDefault="00085DE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085DEB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DEB" w:rsidRDefault="001E0BF4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DEB" w:rsidRDefault="001E0BF4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Welington Monteiro de Melo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DEB" w:rsidRDefault="001E0BF4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9/10/1988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E0BF4" w:rsidRPr="0022556A" w:rsidRDefault="001E0BF4" w:rsidP="001E0B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085DEB" w:rsidRDefault="001E0BF4" w:rsidP="001E0BF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</w:tr>
      <w:tr w:rsidR="00085DEB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DEB" w:rsidRDefault="00E75E94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DEB" w:rsidRDefault="00E75E94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Jhordam Nayth Cardoso Alves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85DEB" w:rsidRDefault="00E75E94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12/12/2000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75E94" w:rsidRDefault="00E75E94" w:rsidP="00E75E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085DEB" w:rsidRDefault="00E75E94" w:rsidP="00E75E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D70FCE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FCE" w:rsidRDefault="00D70FCE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FCE" w:rsidRDefault="00D70FCE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Andressa Amorim de Melo Porto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FCE" w:rsidRDefault="00D70FCE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22/11/2000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70FCE" w:rsidRDefault="00D70FC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D70FCE" w:rsidRDefault="00D70FC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D70FCE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FCE" w:rsidRDefault="009B366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FCE" w:rsidRDefault="009B366D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Roberto Misahel do Amaral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FCE" w:rsidRDefault="009B366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01/11/1988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B366D" w:rsidRDefault="009B366D" w:rsidP="009B36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D70FCE" w:rsidRDefault="009B366D" w:rsidP="009B366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C958A5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8A5" w:rsidRDefault="00C958A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231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8A5" w:rsidRDefault="00C958A5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Nathally Nogueira Teodoro Rosa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8A5" w:rsidRDefault="00C958A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03/08/2005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958A5" w:rsidRDefault="00C958A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C958A5" w:rsidRDefault="00C958A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C958A5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8A5" w:rsidRDefault="00D26AE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8A5" w:rsidRDefault="00D26AE0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Jhulia Renata Freitas de Oliveira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8A5" w:rsidRDefault="00D26AE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16/08/2000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26AE0" w:rsidRDefault="00D26AE0" w:rsidP="00D26A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C958A5" w:rsidRDefault="00D26AE0" w:rsidP="00D26AE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454ED9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D9" w:rsidRDefault="00454ED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D9" w:rsidRDefault="00454ED9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Ronivaldo Rodrigues da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D9" w:rsidRDefault="00454ED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04/10/1986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54ED9" w:rsidRPr="0022556A" w:rsidRDefault="00454ED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454ED9" w:rsidRDefault="00454ED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</w:tr>
      <w:tr w:rsidR="00661727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727" w:rsidRDefault="0066172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727" w:rsidRDefault="00661727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Fernando Subtil de Almeida Neto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727" w:rsidRDefault="0066172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12/10/1987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1727" w:rsidRDefault="0066172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661727" w:rsidRDefault="0066172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661727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727" w:rsidRDefault="00E9239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727" w:rsidRDefault="00E92396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Cristina Sousa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727" w:rsidRDefault="00E9239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11/10/1971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92396" w:rsidRDefault="00E92396" w:rsidP="00E92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661727" w:rsidRDefault="00E92396" w:rsidP="00E9239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Assentamento Monte Azul</w:t>
            </w:r>
          </w:p>
        </w:tc>
      </w:tr>
      <w:tr w:rsidR="00661727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727" w:rsidRDefault="004C5CC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727" w:rsidRDefault="004C5CC5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Claudete Aparecida Freitas Mattos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727" w:rsidRDefault="004C5CC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19/11/1974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C5CC5" w:rsidRDefault="004C5CC5" w:rsidP="004C5C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661727" w:rsidRDefault="004C5CC5" w:rsidP="004C5CC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661727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727" w:rsidRDefault="0089125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727" w:rsidRDefault="00891257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Jussara Medeiro de Souza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1727" w:rsidRDefault="0089125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14/02/1993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1257" w:rsidRPr="0022556A" w:rsidRDefault="00891257" w:rsidP="008912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661727" w:rsidRDefault="00891257" w:rsidP="0089125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</w:tr>
      <w:tr w:rsidR="00891257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257" w:rsidRDefault="00441E4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257" w:rsidRDefault="00441E49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Alice Silva Gomes de Lima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257" w:rsidRDefault="00441E4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15/11/2003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1E49" w:rsidRDefault="00441E49" w:rsidP="00441E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891257" w:rsidRDefault="00441E49" w:rsidP="00441E4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91257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257" w:rsidRDefault="00D4555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257" w:rsidRDefault="00D45558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Edimarcio Muniz Pereira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257" w:rsidRDefault="00D45558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17/10/1978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45558" w:rsidRDefault="00D45558" w:rsidP="00D45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891257" w:rsidRDefault="00D45558" w:rsidP="00D45558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891257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257" w:rsidRDefault="0071620B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257" w:rsidRDefault="0071620B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Breno Maciel Santana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257" w:rsidRDefault="0071620B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28/04/2000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71620B" w:rsidRDefault="0071620B" w:rsidP="007162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91257" w:rsidRDefault="0071620B" w:rsidP="0071620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515A20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A20" w:rsidRDefault="00515A2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A20" w:rsidRDefault="00515A20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Leticia Carrijo Sossai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A20" w:rsidRDefault="00515A2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20/04/1995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15A20" w:rsidRDefault="00515A20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515A20" w:rsidRDefault="00515A20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515A20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A20" w:rsidRDefault="00E01EB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A20" w:rsidRDefault="00E01EB6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Nelsino Souza da Rocha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A20" w:rsidRDefault="00E01EB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19/06/1967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1EB6" w:rsidRPr="0022556A" w:rsidRDefault="00E01EB6" w:rsidP="00E01E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515A20" w:rsidRDefault="00E01EB6" w:rsidP="00E01EB6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Localidade: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Sede</w:t>
            </w:r>
          </w:p>
        </w:tc>
      </w:tr>
      <w:tr w:rsidR="00515A20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A20" w:rsidRDefault="006B40F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248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A20" w:rsidRDefault="006B40F0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Nildeson Junior Candido Duarte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A20" w:rsidRDefault="006B40F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25/05/2000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B40F0" w:rsidRDefault="006B40F0" w:rsidP="006B40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515A20" w:rsidRDefault="006B40F0" w:rsidP="006B40F0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170A22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A22" w:rsidRDefault="00170A2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A22" w:rsidRDefault="00170A22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Káthia dos Santos Rocha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A22" w:rsidRDefault="00170A2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22/11/1988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0A22" w:rsidRDefault="00170A22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170A22" w:rsidRDefault="00170A22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170A22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A22" w:rsidRDefault="000516C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A22" w:rsidRDefault="000516C7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Erislene Lessa de Souza Araújo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0A22" w:rsidRDefault="000516C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08/08/1983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16C7" w:rsidRDefault="000516C7" w:rsidP="000516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170A22" w:rsidRDefault="000516C7" w:rsidP="000516C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6A3FAE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FAE" w:rsidRDefault="006A3FAE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FAE" w:rsidRDefault="006A3FAE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Ronair Martins da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A3FAE" w:rsidRDefault="006A3FAE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08/12/1980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A3FAE" w:rsidRPr="0022556A" w:rsidRDefault="006A3FA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6A3FAE" w:rsidRDefault="006A3FA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Sede</w:t>
            </w:r>
          </w:p>
        </w:tc>
      </w:tr>
      <w:tr w:rsidR="00971A46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A46" w:rsidRDefault="00971A4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A46" w:rsidRDefault="00971A46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Leide Daiane da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A46" w:rsidRDefault="00971A46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22/07/1984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71A46" w:rsidRDefault="00971A4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971A46" w:rsidRDefault="00971A4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971A46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A46" w:rsidRDefault="00EB694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A46" w:rsidRDefault="00EB6945" w:rsidP="00EB69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Francisco das Chagas Sousa Araújo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A46" w:rsidRDefault="00EB694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28/08/1986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B6945" w:rsidRPr="0022556A" w:rsidRDefault="00EB6945" w:rsidP="00EB69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Saúde</w:t>
            </w:r>
          </w:p>
          <w:p w:rsidR="00971A46" w:rsidRDefault="00EB6945" w:rsidP="00EB694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</w:tr>
      <w:tr w:rsidR="00EB6945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945" w:rsidRDefault="005A551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945" w:rsidRDefault="005A551D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Kellem Eliziario da Silva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945" w:rsidRDefault="005A551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24/06/2001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5A551D" w:rsidRDefault="005A551D" w:rsidP="005A55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EB6945" w:rsidRDefault="005A551D" w:rsidP="005A551D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EB6945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945" w:rsidRDefault="001B72FB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945" w:rsidRDefault="001B72FB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Raquel de Barros Weber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945" w:rsidRDefault="001B72FB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21/02/1987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B72FB" w:rsidRDefault="001B72FB" w:rsidP="001B72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EB6945" w:rsidRDefault="001B72FB" w:rsidP="001B72FB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</w:tr>
      <w:tr w:rsidR="00395CAD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CAD" w:rsidRDefault="00395CA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CAD" w:rsidRDefault="00395CAD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Roberto Alves Vieira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CAD" w:rsidRDefault="00395CAD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15/08/1975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95CAD" w:rsidRDefault="00395CA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395CAD" w:rsidRDefault="00395CA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395CAD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CAD" w:rsidRDefault="008033B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CAD" w:rsidRDefault="008033B5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Cicero Carneiro de Albuquerque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CAD" w:rsidRDefault="008033B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07/11/1973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3B5" w:rsidRPr="0022556A" w:rsidRDefault="008033B5" w:rsidP="008033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395CAD" w:rsidRDefault="008033B5" w:rsidP="008033B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Sede</w:t>
            </w:r>
          </w:p>
        </w:tc>
      </w:tr>
      <w:tr w:rsidR="00395CAD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CAD" w:rsidRDefault="000570E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CAD" w:rsidRDefault="000570E2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Igor Valeriano Duarte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CAD" w:rsidRDefault="000570E2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17/02/1997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570E2" w:rsidRPr="0022556A" w:rsidRDefault="000570E2" w:rsidP="000570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Saúde</w:t>
            </w:r>
          </w:p>
          <w:p w:rsidR="00395CAD" w:rsidRDefault="000570E2" w:rsidP="000570E2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</w:tr>
      <w:tr w:rsidR="00AA4479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479" w:rsidRDefault="00AA447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479" w:rsidRDefault="00AA4479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Joyce Portugal Leite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479" w:rsidRDefault="00AA4479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18/05/1999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A4479" w:rsidRDefault="00AA447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AA4479" w:rsidRDefault="00AA447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AA4479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479" w:rsidRDefault="0091759F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479" w:rsidRDefault="0091759F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Adriano Antônio Manoel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479" w:rsidRDefault="0091759F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19/03/1983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1759F" w:rsidRPr="0022556A" w:rsidRDefault="0091759F" w:rsidP="009175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AA4479" w:rsidRDefault="0091759F" w:rsidP="0091759F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Sede</w:t>
            </w:r>
          </w:p>
        </w:tc>
      </w:tr>
      <w:tr w:rsidR="00AA4479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479" w:rsidRDefault="00446F6A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479" w:rsidRDefault="00446F6A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Ariana Aparecida Oliveira Salomão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479" w:rsidRDefault="00446F6A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04/03/1987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46F6A" w:rsidRDefault="00446F6A" w:rsidP="00446F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AA4479" w:rsidRDefault="00446F6A" w:rsidP="00446F6A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AA4479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479" w:rsidRDefault="0032582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479" w:rsidRDefault="00325827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Paulo Cesar Bicca Silveira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479" w:rsidRDefault="0032582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05/07/1983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5827" w:rsidRPr="0022556A" w:rsidRDefault="00325827" w:rsidP="0032582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AA4479" w:rsidRDefault="00325827" w:rsidP="00325827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Sede</w:t>
            </w:r>
          </w:p>
        </w:tc>
      </w:tr>
      <w:tr w:rsidR="00AA4479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479" w:rsidRDefault="00BF719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479" w:rsidRDefault="00BF7197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Maria Adrianne Gonçalves Feitoza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4479" w:rsidRDefault="0040746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06/02/1995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061B9" w:rsidRDefault="00E061B9" w:rsidP="00E061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AA4479" w:rsidRDefault="00E061B9" w:rsidP="00E061B9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86380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80" w:rsidRDefault="0088638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80" w:rsidRDefault="00886380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Badie Humberto Daud Moreira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80" w:rsidRDefault="00886380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06/07/1991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86380" w:rsidRDefault="00886380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86380" w:rsidRDefault="00886380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886380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80" w:rsidRDefault="00383881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80" w:rsidRDefault="00383881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Isabella Fernanda Almeida de Jesus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6380" w:rsidRDefault="00383881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06/08/2001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83881" w:rsidRDefault="00383881" w:rsidP="003838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86380" w:rsidRDefault="00383881" w:rsidP="0038388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383881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3881" w:rsidRDefault="00C77841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3881" w:rsidRDefault="00C77841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Weverton de Jesus Fernandes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3881" w:rsidRDefault="00C77841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04/05/1999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C77841" w:rsidRDefault="00C77841" w:rsidP="00C778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383881" w:rsidRDefault="00C77841" w:rsidP="00C7784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C77841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841" w:rsidRDefault="00F3187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841" w:rsidRDefault="00F31875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Nicoly Sonoda Asano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77841" w:rsidRDefault="00F31875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25/05/2001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31875" w:rsidRDefault="00F31875" w:rsidP="00F318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C77841" w:rsidRDefault="00F31875" w:rsidP="00F31875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0D583C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83C" w:rsidRDefault="000D583C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83C" w:rsidRDefault="000D583C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Igor Henrique da Silva Carvalho 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83C" w:rsidRDefault="000D583C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03/11/1994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D583C" w:rsidRDefault="000D583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0D583C" w:rsidRDefault="000D583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  <w:tr w:rsidR="000D583C" w:rsidRPr="00CE2F16" w:rsidTr="0096288C">
        <w:trPr>
          <w:trHeight w:val="300"/>
        </w:trPr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83C" w:rsidRDefault="00EF21E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34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83C" w:rsidRDefault="00EF21E3" w:rsidP="00621901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Patricia Feguri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D583C" w:rsidRDefault="00EF21E3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25/10/1988</w:t>
            </w:r>
          </w:p>
        </w:tc>
        <w:tc>
          <w:tcPr>
            <w:tcW w:w="47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21E3" w:rsidRDefault="00EF21E3" w:rsidP="00EF21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0D583C" w:rsidRDefault="00EF21E3" w:rsidP="00EF21E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</w:tr>
    </w:tbl>
    <w:p w:rsidR="00DC6468" w:rsidRDefault="00DC6468" w:rsidP="00DC6468">
      <w:pPr>
        <w:spacing w:after="200" w:line="276" w:lineRule="auto"/>
        <w:jc w:val="center"/>
        <w:rPr>
          <w:rFonts w:asciiTheme="minorHAnsi" w:eastAsia="Microsoft YaHei UI Light" w:hAnsiTheme="minorHAnsi" w:cstheme="minorHAnsi"/>
          <w:b/>
        </w:rPr>
      </w:pPr>
    </w:p>
    <w:p w:rsidR="00922929" w:rsidRDefault="00922929" w:rsidP="00DC6468">
      <w:pPr>
        <w:spacing w:after="200" w:line="276" w:lineRule="auto"/>
        <w:jc w:val="center"/>
        <w:rPr>
          <w:rFonts w:asciiTheme="minorHAnsi" w:eastAsia="Microsoft YaHei UI Light" w:hAnsiTheme="minorHAnsi" w:cstheme="minorHAnsi"/>
          <w:b/>
        </w:rPr>
      </w:pPr>
    </w:p>
    <w:p w:rsidR="00BE0B5C" w:rsidRPr="009F7857" w:rsidRDefault="009006CF" w:rsidP="001C35D6">
      <w:pPr>
        <w:shd w:val="clear" w:color="auto" w:fill="D9D9D9" w:themeFill="background1" w:themeFillShade="D9"/>
        <w:spacing w:after="200" w:line="276" w:lineRule="auto"/>
        <w:jc w:val="center"/>
        <w:rPr>
          <w:rFonts w:asciiTheme="minorHAnsi" w:eastAsia="Microsoft YaHei UI Light" w:hAnsiTheme="minorHAnsi" w:cstheme="minorHAnsi"/>
          <w:b/>
        </w:rPr>
      </w:pPr>
      <w:r>
        <w:rPr>
          <w:rFonts w:asciiTheme="minorHAnsi" w:eastAsia="Microsoft YaHei UI Light" w:hAnsiTheme="minorHAnsi" w:cstheme="minorHAnsi"/>
          <w:b/>
        </w:rPr>
        <w:lastRenderedPageBreak/>
        <w:t>R</w:t>
      </w:r>
      <w:r w:rsidR="001C35D6" w:rsidRPr="009F7857">
        <w:rPr>
          <w:rFonts w:asciiTheme="minorHAnsi" w:eastAsia="Microsoft YaHei UI Light" w:hAnsiTheme="minorHAnsi" w:cstheme="minorHAnsi"/>
          <w:b/>
        </w:rPr>
        <w:t>ELAÇÃO DE CANDIDATOS COM INSCRIÇÃO INDEFERIDA</w:t>
      </w:r>
    </w:p>
    <w:tbl>
      <w:tblPr>
        <w:tblW w:w="1080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45"/>
        <w:gridCol w:w="3221"/>
        <w:gridCol w:w="1616"/>
        <w:gridCol w:w="2732"/>
        <w:gridCol w:w="1987"/>
      </w:tblGrid>
      <w:tr w:rsidR="001C35D6" w:rsidRPr="007038F6" w:rsidTr="00A20D3D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5D6" w:rsidRPr="007038F6" w:rsidRDefault="001C35D6" w:rsidP="00F3668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38F6">
              <w:rPr>
                <w:rFonts w:ascii="Calibri" w:hAnsi="Calibri" w:cs="Calibri"/>
                <w:b/>
                <w:sz w:val="22"/>
                <w:szCs w:val="22"/>
              </w:rPr>
              <w:t>INSCRIÇÃO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5D6" w:rsidRPr="007038F6" w:rsidRDefault="001C35D6" w:rsidP="00F3668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38F6">
              <w:rPr>
                <w:rFonts w:ascii="Calibri" w:hAnsi="Calibri" w:cs="Calibri"/>
                <w:b/>
                <w:sz w:val="22"/>
                <w:szCs w:val="22"/>
              </w:rPr>
              <w:t>NOME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35D6" w:rsidRPr="007038F6" w:rsidRDefault="001C35D6" w:rsidP="00F3668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38F6">
              <w:rPr>
                <w:rFonts w:ascii="Calibri" w:hAnsi="Calibri" w:cs="Calibri"/>
                <w:b/>
                <w:sz w:val="22"/>
                <w:szCs w:val="22"/>
              </w:rPr>
              <w:t>DATA NASC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1C35D6" w:rsidRPr="007038F6" w:rsidRDefault="001C35D6" w:rsidP="00F3668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38F6">
              <w:rPr>
                <w:rFonts w:ascii="Calibri" w:hAnsi="Calibri" w:cs="Calibri"/>
                <w:b/>
                <w:sz w:val="22"/>
                <w:szCs w:val="22"/>
              </w:rPr>
              <w:t>CARGO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C35D6" w:rsidRPr="007038F6" w:rsidRDefault="001C35D6" w:rsidP="00F36683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38F6">
              <w:rPr>
                <w:rFonts w:ascii="Calibri" w:hAnsi="Calibri" w:cs="Calibri"/>
                <w:b/>
                <w:sz w:val="22"/>
                <w:szCs w:val="22"/>
              </w:rPr>
              <w:t>MOTIVO</w:t>
            </w:r>
          </w:p>
        </w:tc>
      </w:tr>
      <w:tr w:rsidR="00F52559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559" w:rsidRPr="00361E50" w:rsidRDefault="00F5255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005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559" w:rsidRPr="00361E50" w:rsidRDefault="00F5255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Karina de Jesus Pereira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52559" w:rsidRPr="00361E50" w:rsidRDefault="00F5255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29/03/1995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F52559" w:rsidRDefault="00F52559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F52559" w:rsidRPr="00361E50" w:rsidRDefault="00F52559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F52559" w:rsidRPr="0034027F" w:rsidRDefault="00F52559" w:rsidP="00F36683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CD7495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495" w:rsidRDefault="00CD749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009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495" w:rsidRDefault="00CD749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Ariadna Bento da Silva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7495" w:rsidRDefault="00CD749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20/01/2002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D7495" w:rsidRDefault="00CD749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CD7495" w:rsidRPr="0022556A" w:rsidRDefault="00CD749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D7495" w:rsidRPr="0034027F" w:rsidRDefault="00CD7495" w:rsidP="00663D94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CC5EB3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EB3" w:rsidRDefault="00CC5EB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016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EB3" w:rsidRDefault="00CC5EB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Andreia Silveira Tonholo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5EB3" w:rsidRDefault="00CC5EB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21/07/1983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C5EB3" w:rsidRDefault="00CC5EB3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CC5EB3" w:rsidRPr="003570FA" w:rsidRDefault="00CC5EB3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CC5EB3" w:rsidRPr="0034027F" w:rsidRDefault="00CC5EB3" w:rsidP="00663D94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10246A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46A" w:rsidRDefault="0010246A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018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46A" w:rsidRDefault="0010246A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Deborah Stephânia Mazzoni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246A" w:rsidRDefault="0010246A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13/10/1985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0246A" w:rsidRDefault="0010246A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10246A" w:rsidRDefault="0010246A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0246A" w:rsidRPr="0034027F" w:rsidRDefault="0010246A" w:rsidP="00663D94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D43A2D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A2D" w:rsidRDefault="00D43A2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019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A2D" w:rsidRDefault="00D43A2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Savana Ventura Quintella de Almeida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A2D" w:rsidRDefault="00D43A2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24/05/1975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43A2D" w:rsidRDefault="00D43A2D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D43A2D" w:rsidRDefault="00D43A2D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43A2D" w:rsidRPr="0034027F" w:rsidRDefault="00D43A2D" w:rsidP="00663D94">
            <w:pPr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9D0EF2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EF2" w:rsidRDefault="009D0EF2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022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EF2" w:rsidRDefault="009D0EF2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Adriano Souza Viana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0EF2" w:rsidRDefault="009D0EF2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08/01/1978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9D0EF2" w:rsidRDefault="009D0EF2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9D0EF2" w:rsidRDefault="009D0EF2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9D0EF2" w:rsidRPr="00C56CEC" w:rsidRDefault="009D0EF2" w:rsidP="00663D94">
            <w:pPr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2A02EF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2EF" w:rsidRDefault="002A02EF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024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2EF" w:rsidRDefault="002A02EF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Tattiely Pereira Ribeiro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A02EF" w:rsidRDefault="002A02EF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14/07/1999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A02EF" w:rsidRPr="0022556A" w:rsidRDefault="002A02EF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2A02EF" w:rsidRDefault="002A02EF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A02EF" w:rsidRPr="00C56CEC" w:rsidRDefault="002A02EF" w:rsidP="002A02EF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CNH não compatível para o cargo</w:t>
            </w:r>
          </w:p>
        </w:tc>
      </w:tr>
      <w:tr w:rsidR="005C59D5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9D5" w:rsidRDefault="005C59D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025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9D5" w:rsidRDefault="005C59D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 Augusto Garcia Aires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C59D5" w:rsidRDefault="005C59D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23/07/1997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5C59D5" w:rsidRDefault="005C59D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5C59D5" w:rsidRPr="006F6D34" w:rsidRDefault="005C59D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5C59D5" w:rsidRPr="00C56CEC" w:rsidRDefault="005C59D5" w:rsidP="00663D94">
            <w:pPr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86736A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36A" w:rsidRDefault="0086736A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028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36A" w:rsidRDefault="0086736A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Nádia Silva Cruz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736A" w:rsidRDefault="0086736A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22/01/2002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86736A" w:rsidRDefault="0086736A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6736A" w:rsidRDefault="0086736A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86736A" w:rsidRPr="00C56CEC" w:rsidRDefault="0086736A" w:rsidP="00663D94">
            <w:pPr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D77F61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F61" w:rsidRDefault="00D77F6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030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F61" w:rsidRDefault="00D77F6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Rafael Leitonas Franco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7F61" w:rsidRDefault="00D77F6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28/01/1991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77F61" w:rsidRPr="0022556A" w:rsidRDefault="00D77F61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D77F61" w:rsidRDefault="00D77F61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77F61" w:rsidRPr="00C56CEC" w:rsidRDefault="00D77F61" w:rsidP="00663D94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Não enviou CNH AD</w:t>
            </w:r>
          </w:p>
        </w:tc>
      </w:tr>
      <w:tr w:rsidR="00E510C3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10C3" w:rsidRDefault="00E510C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032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10C3" w:rsidRDefault="00E510C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Carlos Rodrigo Lelis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10C3" w:rsidRDefault="00E510C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11/04/1976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510C3" w:rsidRDefault="00E510C3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E510C3" w:rsidRPr="0022556A" w:rsidRDefault="00E510C3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510C3" w:rsidRDefault="00E510C3" w:rsidP="00663D94">
            <w:pPr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1C1B30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B30" w:rsidRDefault="001C1B30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034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B30" w:rsidRDefault="001C1B30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Wescley Canidia Jacob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1B30" w:rsidRDefault="001C1B30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23/02/1988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C1B30" w:rsidRDefault="001C1B30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1C1B30" w:rsidRDefault="001C1B30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1C1B30" w:rsidRPr="00C56CEC" w:rsidRDefault="001C1B30" w:rsidP="00663D94">
            <w:pPr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E8108B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108B" w:rsidRDefault="00E8108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036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108B" w:rsidRDefault="00E8108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Milena Morais Gomes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108B" w:rsidRDefault="00E8108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07/12/2002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E8108B" w:rsidRDefault="00E8108B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E8108B" w:rsidRDefault="00E8108B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Localidade: Sede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8108B" w:rsidRPr="00C56CEC" w:rsidRDefault="00E8108B" w:rsidP="00663D94">
            <w:pPr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Não apresentou </w:t>
            </w:r>
            <w:r w:rsidRPr="00C56CEC">
              <w:rPr>
                <w:rFonts w:ascii="Calibri" w:hAnsi="Calibri" w:cs="Calibri"/>
                <w:sz w:val="22"/>
                <w:szCs w:val="22"/>
              </w:rPr>
              <w:lastRenderedPageBreak/>
              <w:t>documentos exigidos para o cargo</w:t>
            </w:r>
          </w:p>
        </w:tc>
      </w:tr>
      <w:tr w:rsidR="00D35DD0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DD0" w:rsidRDefault="00D35DD0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038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DD0" w:rsidRDefault="00D35DD0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Monica Fernandes Sartori da Silva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5DD0" w:rsidRDefault="00D35DD0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22/11/1984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D35DD0" w:rsidRDefault="00D35DD0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D35DD0" w:rsidRDefault="00D35DD0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D35DD0" w:rsidRPr="00C56CEC" w:rsidRDefault="00D35DD0" w:rsidP="00663D94">
            <w:pPr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B906AD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6AD" w:rsidRDefault="00B906A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039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6AD" w:rsidRDefault="00B906A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Homero Bezerra Filho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906AD" w:rsidRDefault="00B906A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31/12/1968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B906AD" w:rsidRPr="0022556A" w:rsidRDefault="00B906AD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B906AD" w:rsidRDefault="00B906AD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Vila Garça Branca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B906AD" w:rsidRPr="00C56CEC" w:rsidRDefault="00B906AD" w:rsidP="00663D94">
            <w:pPr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267309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309" w:rsidRDefault="0026730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040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309" w:rsidRDefault="0026730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Lara Julia de Souza Alves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67309" w:rsidRDefault="0026730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31/10/1990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67309" w:rsidRDefault="00267309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267309" w:rsidRPr="0022556A" w:rsidRDefault="00267309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267309" w:rsidRPr="00C56CEC" w:rsidRDefault="00267309" w:rsidP="00663D94">
            <w:pPr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712402" w:rsidRPr="009F7857" w:rsidTr="008F4A1C">
        <w:trPr>
          <w:trHeight w:val="309"/>
        </w:trPr>
        <w:tc>
          <w:tcPr>
            <w:tcW w:w="12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402" w:rsidRDefault="00712402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041</w:t>
            </w:r>
          </w:p>
        </w:tc>
        <w:tc>
          <w:tcPr>
            <w:tcW w:w="322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402" w:rsidRDefault="00712402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Thales Augusto Pereira Costa</w:t>
            </w:r>
          </w:p>
        </w:tc>
        <w:tc>
          <w:tcPr>
            <w:tcW w:w="161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402" w:rsidRDefault="00712402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07/05/1998</w:t>
            </w:r>
          </w:p>
        </w:tc>
        <w:tc>
          <w:tcPr>
            <w:tcW w:w="27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712402" w:rsidRDefault="00712402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712402" w:rsidRPr="003570FA" w:rsidRDefault="00712402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712402" w:rsidRPr="00C56CEC" w:rsidRDefault="00712402" w:rsidP="00663D94">
            <w:pPr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712402" w:rsidRPr="009F7857" w:rsidTr="008F4A1C">
        <w:trPr>
          <w:trHeight w:val="294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402" w:rsidRDefault="00ED0BC5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712402">
              <w:rPr>
                <w:rFonts w:ascii="Calibri" w:hAnsi="Calibri" w:cs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402" w:rsidRDefault="00712402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Vanesa Cardoso Passele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402" w:rsidRDefault="00712402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27/05/1994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12402" w:rsidRDefault="00712402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712402" w:rsidRDefault="00712402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12402" w:rsidRPr="00F67F73" w:rsidRDefault="00712402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712402" w:rsidRPr="009F7857" w:rsidTr="008F4A1C">
        <w:trPr>
          <w:trHeight w:val="294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402" w:rsidRDefault="00ED0BC5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712402">
              <w:rPr>
                <w:rFonts w:ascii="Calibri" w:hAnsi="Calibri" w:cs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402" w:rsidRDefault="00712402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Aminadab Santos Schaffer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402" w:rsidRDefault="00712402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11/09/1996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12402" w:rsidRDefault="00712402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712402" w:rsidRDefault="00712402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12402" w:rsidRPr="00C56CEC" w:rsidRDefault="00712402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712402" w:rsidRPr="009F7857" w:rsidTr="008F4A1C">
        <w:trPr>
          <w:trHeight w:val="294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402" w:rsidRDefault="00ED0BC5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712402">
              <w:rPr>
                <w:rFonts w:ascii="Calibri" w:hAnsi="Calibri" w:cs="Calibri"/>
                <w:color w:val="000000"/>
                <w:sz w:val="22"/>
                <w:szCs w:val="22"/>
              </w:rPr>
              <w:t>47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402" w:rsidRDefault="00712402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Paulinha da Silva Cunha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12402" w:rsidRDefault="00712402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05/08/1990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712402" w:rsidRDefault="00712402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712402" w:rsidRDefault="00712402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712402" w:rsidRPr="00C56CEC" w:rsidRDefault="00712402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AA68D2" w:rsidRPr="009F7857" w:rsidTr="008F4A1C">
        <w:trPr>
          <w:trHeight w:val="294"/>
        </w:trPr>
        <w:tc>
          <w:tcPr>
            <w:tcW w:w="124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68D2" w:rsidRDefault="00ED0BC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AA68D2">
              <w:rPr>
                <w:rFonts w:ascii="Calibri" w:hAnsi="Calibri" w:cs="Calibri"/>
                <w:color w:val="000000"/>
                <w:sz w:val="22"/>
                <w:szCs w:val="22"/>
              </w:rPr>
              <w:t>49</w:t>
            </w:r>
          </w:p>
        </w:tc>
        <w:tc>
          <w:tcPr>
            <w:tcW w:w="32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68D2" w:rsidRDefault="00AA68D2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Thamires Augusta Magalhães </w:t>
            </w:r>
          </w:p>
        </w:tc>
        <w:tc>
          <w:tcPr>
            <w:tcW w:w="1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68D2" w:rsidRDefault="00AA68D2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25/05/1998</w:t>
            </w:r>
          </w:p>
        </w:tc>
        <w:tc>
          <w:tcPr>
            <w:tcW w:w="27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AA68D2" w:rsidRDefault="00AA68D2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AA68D2" w:rsidRDefault="00AA68D2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:rsidR="00AA68D2" w:rsidRPr="00C56CEC" w:rsidRDefault="0046219B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6373DC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3DC" w:rsidRDefault="00ED0BC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6373DC">
              <w:rPr>
                <w:rFonts w:ascii="Calibri" w:hAnsi="Calibri" w:cs="Calibri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3DC" w:rsidRDefault="006373D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Patrícia Santana da Mata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73DC" w:rsidRDefault="006373D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26/06/1989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73DC" w:rsidRDefault="006373DC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6373DC" w:rsidRDefault="006373DC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73DC" w:rsidRPr="00F67F73" w:rsidRDefault="006373DC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7445EE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5EE" w:rsidRDefault="00ED0BC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7445EE">
              <w:rPr>
                <w:rFonts w:ascii="Calibri" w:hAnsi="Calibri" w:cs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5EE" w:rsidRDefault="007445E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Andrea Cristina Costa Amaral Guimarães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45EE" w:rsidRDefault="007445EE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22/07/1979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445EE" w:rsidRDefault="007445EE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7445EE" w:rsidRDefault="007445EE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45EE" w:rsidRPr="00F67F73" w:rsidRDefault="008631B5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8631B5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1B5" w:rsidRDefault="00ED0BC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8631B5">
              <w:rPr>
                <w:rFonts w:ascii="Calibri" w:hAnsi="Calibri" w:cs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1B5" w:rsidRDefault="008631B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Thyago Cardoso Borges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31B5" w:rsidRDefault="008631B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23/08/1989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631B5" w:rsidRDefault="008631B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631B5" w:rsidRPr="0022556A" w:rsidRDefault="008631B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1B5" w:rsidRPr="00F67F73" w:rsidRDefault="008631B5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B13845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845" w:rsidRDefault="00ED0BC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B13845">
              <w:rPr>
                <w:rFonts w:ascii="Calibri" w:hAnsi="Calibri" w:cs="Calibri"/>
                <w:color w:val="000000"/>
                <w:sz w:val="22"/>
                <w:szCs w:val="22"/>
              </w:rPr>
              <w:t>59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845" w:rsidRDefault="00B1384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Henrique Brito Costa Parentes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13845" w:rsidRDefault="00B1384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18/04/1997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13845" w:rsidRDefault="00B1384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B13845" w:rsidRDefault="00B1384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3845" w:rsidRPr="00C56CEC" w:rsidRDefault="00B13845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Não apresentou documentos </w:t>
            </w:r>
            <w:r w:rsidRPr="00C56CEC">
              <w:rPr>
                <w:rFonts w:ascii="Calibri" w:hAnsi="Calibri" w:cs="Calibri"/>
                <w:sz w:val="22"/>
                <w:szCs w:val="22"/>
              </w:rPr>
              <w:lastRenderedPageBreak/>
              <w:t>exigidos para o cargo</w:t>
            </w:r>
          </w:p>
        </w:tc>
      </w:tr>
      <w:tr w:rsidR="006804D2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D2" w:rsidRDefault="00ED0BC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</w:t>
            </w:r>
            <w:r w:rsidR="006804D2">
              <w:rPr>
                <w:rFonts w:ascii="Calibri" w:hAnsi="Calibri" w:cs="Calibri"/>
                <w:color w:val="000000"/>
                <w:sz w:val="22"/>
                <w:szCs w:val="22"/>
              </w:rPr>
              <w:t>61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D2" w:rsidRDefault="006804D2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Viviane Karoline de Oliveira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804D2" w:rsidRDefault="006804D2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16/12/2/000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804D2" w:rsidRDefault="006804D2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6804D2" w:rsidRDefault="006804D2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804D2" w:rsidRPr="00C56CEC" w:rsidRDefault="006804D2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2977D9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77D9" w:rsidRDefault="00ED0BC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2977D9">
              <w:rPr>
                <w:rFonts w:ascii="Calibri" w:hAnsi="Calibri" w:cs="Calibri"/>
                <w:color w:val="000000"/>
                <w:sz w:val="22"/>
                <w:szCs w:val="22"/>
              </w:rPr>
              <w:t>62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77D9" w:rsidRDefault="002977D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Vitoria Aparecida Alves da Silva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977D9" w:rsidRDefault="002977D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15/05/1998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977D9" w:rsidRDefault="002977D9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2977D9" w:rsidRDefault="002977D9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7D9" w:rsidRPr="00C56CEC" w:rsidRDefault="002977D9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C02179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179" w:rsidRDefault="00ED0BC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C02179">
              <w:rPr>
                <w:rFonts w:ascii="Calibri" w:hAnsi="Calibri" w:cs="Calibri"/>
                <w:color w:val="000000"/>
                <w:sz w:val="22"/>
                <w:szCs w:val="22"/>
              </w:rPr>
              <w:t>63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179" w:rsidRDefault="00C0217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Roberto Bordenale Noznica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02179" w:rsidRDefault="00C0217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26/07/1990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02179" w:rsidRDefault="00C02179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C02179" w:rsidRDefault="00C02179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02179" w:rsidRPr="00C02179" w:rsidRDefault="00C02179" w:rsidP="00C02179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9963D0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3D0" w:rsidRDefault="00ED0BC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9963D0">
              <w:rPr>
                <w:rFonts w:ascii="Calibri" w:hAnsi="Calibri" w:cs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3D0" w:rsidRDefault="009963D0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Andreia Antunes Figueiredo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963D0" w:rsidRDefault="009963D0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18/04/1983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963D0" w:rsidRDefault="009963D0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9963D0" w:rsidRDefault="009963D0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63D0" w:rsidRPr="009963D0" w:rsidRDefault="009963D0" w:rsidP="009963D0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211325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325" w:rsidRDefault="00ED0BC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211325"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325" w:rsidRDefault="0021132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Leandro Alves da Cunha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11325" w:rsidRDefault="0021132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09/10/1991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11325" w:rsidRDefault="0021132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211325" w:rsidRDefault="0021132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1325" w:rsidRPr="009963D0" w:rsidRDefault="00211325" w:rsidP="009963D0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1C3143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43" w:rsidRDefault="00ED0BC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1C3143">
              <w:rPr>
                <w:rFonts w:ascii="Calibri" w:hAnsi="Calibri" w:cs="Calibri"/>
                <w:color w:val="000000"/>
                <w:sz w:val="22"/>
                <w:szCs w:val="22"/>
              </w:rPr>
              <w:t>78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43" w:rsidRDefault="001C314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Wênnio Carlos Pinheiro dos Santos Junior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C3143" w:rsidRDefault="001C314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31/07/1996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C3143" w:rsidRDefault="001C3143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1C3143" w:rsidRDefault="001C3143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3143" w:rsidRPr="009963D0" w:rsidRDefault="001C3143" w:rsidP="009963D0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AF53CE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3CE" w:rsidRDefault="00ED0BC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AF53CE">
              <w:rPr>
                <w:rFonts w:ascii="Calibri" w:hAnsi="Calibri" w:cs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3CE" w:rsidRDefault="00AF53C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Lucenilda Real Chaves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F53CE" w:rsidRDefault="00AF53CE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06/10/1985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F53CE" w:rsidRDefault="00AF53CE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AF53CE" w:rsidRDefault="00AF53CE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53CE" w:rsidRPr="009963D0" w:rsidRDefault="00AF53CE" w:rsidP="00AF53CE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 xml:space="preserve">Não apresentou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 nenhum documento </w:t>
            </w:r>
          </w:p>
        </w:tc>
      </w:tr>
      <w:tr w:rsidR="003C5E47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E47" w:rsidRDefault="00ED0BC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3C5E47"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E47" w:rsidRDefault="003C5E4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Ayrune Unailliny Marques Gomes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C5E47" w:rsidRDefault="003C5E47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03/12/1998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C5E47" w:rsidRDefault="003C5E47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3C5E47" w:rsidRDefault="003C5E47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C5E47" w:rsidRPr="009963D0" w:rsidRDefault="003C5E47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2D369B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69B" w:rsidRDefault="00ED0BC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2D369B"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69B" w:rsidRDefault="002D369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Thays Maynara Peixoto Silva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369B" w:rsidRDefault="002D369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05/06/1996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D369B" w:rsidRDefault="002D369B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2D369B" w:rsidRDefault="002D369B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69B" w:rsidRPr="00C56CEC" w:rsidRDefault="002D369B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3D60FA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0FA" w:rsidRDefault="003D60FA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0FA" w:rsidRDefault="003D60FA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Fauzer de Oliveira dos Santos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D60FA" w:rsidRDefault="003D60FA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06/10/1995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D60FA" w:rsidRPr="0022556A" w:rsidRDefault="003D60FA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3D60FA" w:rsidRDefault="003D60FA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60FA" w:rsidRPr="00C56CEC" w:rsidRDefault="003D60FA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Não anexou CNH</w:t>
            </w:r>
          </w:p>
        </w:tc>
      </w:tr>
      <w:tr w:rsidR="00595A1A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A1A" w:rsidRDefault="00595A1A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A1A" w:rsidRDefault="00595A1A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Rosiene Alves Sousa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5A1A" w:rsidRDefault="00595A1A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03/10/1984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5A1A" w:rsidRDefault="00595A1A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595A1A" w:rsidRPr="0022556A" w:rsidRDefault="00595A1A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5A1A" w:rsidRPr="00C56CEC" w:rsidRDefault="00595A1A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B00851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851" w:rsidRDefault="00B0085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851" w:rsidRDefault="00B0085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Brenda Clara Pereira Cagi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00851" w:rsidRDefault="00B0085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24/07/2002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00851" w:rsidRDefault="00B00851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B00851" w:rsidRDefault="00B00851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0851" w:rsidRPr="00C56CEC" w:rsidRDefault="00B00851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7F6E14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E14" w:rsidRDefault="007F6E1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106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E14" w:rsidRDefault="007F6E1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Avelina Antunes da Silva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F6E14" w:rsidRDefault="007F6E1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09/04/1982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F6E14" w:rsidRDefault="007F6E14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7F6E14" w:rsidRDefault="007F6E14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E14" w:rsidRPr="00C56CEC" w:rsidRDefault="007F6E14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Não apresentou documentos </w:t>
            </w:r>
            <w:r w:rsidRPr="00C56CEC">
              <w:rPr>
                <w:rFonts w:ascii="Calibri" w:hAnsi="Calibri" w:cs="Calibri"/>
                <w:sz w:val="22"/>
                <w:szCs w:val="22"/>
              </w:rPr>
              <w:lastRenderedPageBreak/>
              <w:t>exigidos para o cargo</w:t>
            </w:r>
          </w:p>
        </w:tc>
      </w:tr>
      <w:tr w:rsidR="002F201B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01B" w:rsidRDefault="002F201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110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01B" w:rsidRDefault="002F201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Jenyffer Paixão Gimenes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F201B" w:rsidRDefault="002F201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23/08/2003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F201B" w:rsidRDefault="002F201B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2F201B" w:rsidRDefault="002F201B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201B" w:rsidRPr="00C56CEC" w:rsidRDefault="002F201B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AA708E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708E" w:rsidRDefault="00AA708E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708E" w:rsidRDefault="00AA708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Nicolli Sales Rezende Fernandes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A708E" w:rsidRDefault="00AA708E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11/06/2003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A708E" w:rsidRDefault="00AA708E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AA708E" w:rsidRDefault="00AA708E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 w:rsidR="002129C9"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A708E" w:rsidRPr="00C56CEC" w:rsidRDefault="00AA708E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DF0661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661" w:rsidRPr="00CB7622" w:rsidRDefault="00DF066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7622">
              <w:rPr>
                <w:rFonts w:ascii="Calibri" w:hAnsi="Calibri" w:cs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661" w:rsidRDefault="00DF066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Jheinne Roza Nogueira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F0661" w:rsidRDefault="00DF066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09/11/1995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F0661" w:rsidRDefault="00DF0661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DF0661" w:rsidRDefault="00DF0661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0661" w:rsidRPr="00C56CEC" w:rsidRDefault="00DF0661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693B2A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B2A" w:rsidRPr="00CB7622" w:rsidRDefault="00693B2A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7622">
              <w:rPr>
                <w:rFonts w:ascii="Calibri" w:hAnsi="Calibri" w:cs="Calibri"/>
                <w:color w:val="000000"/>
                <w:sz w:val="22"/>
                <w:szCs w:val="22"/>
              </w:rPr>
              <w:t>131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B2A" w:rsidRDefault="00693B2A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Diego Bezerra Soares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93B2A" w:rsidRDefault="00693B2A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24/09/1999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93B2A" w:rsidRDefault="00693B2A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693B2A" w:rsidRDefault="00693B2A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3B2A" w:rsidRPr="00C56CEC" w:rsidRDefault="00693B2A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6E106A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06A" w:rsidRDefault="006E106A" w:rsidP="00663D94">
            <w:pPr>
              <w:jc w:val="center"/>
            </w:pPr>
            <w:r w:rsidRPr="00CB7622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132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06A" w:rsidRDefault="006E106A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Larissa Irineu Aragão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106A" w:rsidRDefault="006E106A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12/06/1996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E106A" w:rsidRDefault="006E106A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6E106A" w:rsidRDefault="006E106A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106A" w:rsidRPr="00C56CEC" w:rsidRDefault="006E106A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9D1032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032" w:rsidRDefault="009D1032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135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032" w:rsidRDefault="009D1032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Vinicius Ribeiro de Oliveira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1032" w:rsidRDefault="009D1032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02/03/1998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D1032" w:rsidRDefault="009D1032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9D1032" w:rsidRDefault="009D1032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1032" w:rsidRPr="00C56CEC" w:rsidRDefault="009D1032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E80724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724" w:rsidRDefault="00E8072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724" w:rsidRDefault="00E8072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Shirlei da Silva Martins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80724" w:rsidRDefault="00E8072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06/11/1973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80724" w:rsidRDefault="00E80724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E80724" w:rsidRDefault="00E80724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724" w:rsidRPr="00C56CEC" w:rsidRDefault="00E80724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A02B8F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8F" w:rsidRDefault="00A02B8F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143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8F" w:rsidRDefault="00A02B8F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Abdel Diego Cáceres Azad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02B8F" w:rsidRDefault="00A02B8F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25/03/1971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02B8F" w:rsidRDefault="00A02B8F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A02B8F" w:rsidRDefault="00A02B8F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2B8F" w:rsidRPr="00C56CEC" w:rsidRDefault="00A02B8F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497EDB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EDB" w:rsidRDefault="00497ED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EDB" w:rsidRDefault="00497ED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Rafael Gonçalves da Costa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7EDB" w:rsidRDefault="00497ED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15/07/2002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97EDB" w:rsidRDefault="00497EDB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497EDB" w:rsidRDefault="00497EDB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7EDB" w:rsidRPr="0034027F" w:rsidRDefault="004E5E1A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C106B6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B6" w:rsidRDefault="00C106B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B6" w:rsidRDefault="00C106B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Vanda Cristina Ribeiro Colares Motta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06B6" w:rsidRDefault="00C106B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29/07/1974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106B6" w:rsidRDefault="00C106B6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C106B6" w:rsidRDefault="00C106B6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06B6" w:rsidRPr="0034027F" w:rsidRDefault="00C106B6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853694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694" w:rsidRDefault="0085369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146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694" w:rsidRDefault="0085369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Fabio de Castro Silva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53694" w:rsidRDefault="0085369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26/02/1984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53694" w:rsidRDefault="00853694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53694" w:rsidRDefault="00853694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3694" w:rsidRPr="0034027F" w:rsidRDefault="00853694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ED71F4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1F4" w:rsidRDefault="00ED71F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1F4" w:rsidRDefault="00ED71F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Taciana Silva Alves Monteiro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D71F4" w:rsidRDefault="00ED71F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13/12/1971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D71F4" w:rsidRDefault="00ED71F4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ED71F4" w:rsidRDefault="00ED71F4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71F4" w:rsidRPr="0034027F" w:rsidRDefault="00ED71F4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 xml:space="preserve">Não apresentou documentos exigidos para o </w:t>
            </w:r>
            <w:r w:rsidRPr="00C56CEC">
              <w:rPr>
                <w:rFonts w:ascii="Calibri" w:hAnsi="Calibri" w:cs="Calibri"/>
                <w:sz w:val="22"/>
                <w:szCs w:val="22"/>
              </w:rPr>
              <w:lastRenderedPageBreak/>
              <w:t>cargo</w:t>
            </w:r>
          </w:p>
        </w:tc>
      </w:tr>
      <w:tr w:rsidR="0013569C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69C" w:rsidRDefault="0013569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149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69C" w:rsidRDefault="0013569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Marcelo Nunes Moreno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69C" w:rsidRDefault="0013569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01/09/1972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13569C" w:rsidRDefault="0013569C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13569C" w:rsidRDefault="0013569C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569C" w:rsidRPr="0034027F" w:rsidRDefault="0013569C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391CF7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CF7" w:rsidRDefault="00391CF7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CF7" w:rsidRDefault="00391CF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Paulo Bassi Martini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1CF7" w:rsidRDefault="00391CF7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27/01/1996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1CF7" w:rsidRDefault="00391CF7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391CF7" w:rsidRDefault="00391CF7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1CF7" w:rsidRPr="0034027F" w:rsidRDefault="00391CF7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7C2A3D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A3D" w:rsidRDefault="007C2A3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A3D" w:rsidRDefault="007C2A3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Karine Solaine Assunção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C2A3D" w:rsidRDefault="007C2A3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21/07/2004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C2A3D" w:rsidRDefault="007C2A3D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7C2A3D" w:rsidRDefault="007C2A3D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A3D" w:rsidRPr="0034027F" w:rsidRDefault="00196CA8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E55A46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46" w:rsidRDefault="00E55A4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155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46" w:rsidRDefault="00E55A4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Mirna Lorddany Rezende Barbosa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5A46" w:rsidRDefault="00E55A4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11/6/1998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55A46" w:rsidRDefault="00E55A46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E55A46" w:rsidRDefault="00E55A46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5A46" w:rsidRPr="0034027F" w:rsidRDefault="00E55A46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BE1C08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C08" w:rsidRDefault="00BE1C08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156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C08" w:rsidRDefault="00BE1C08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Danielle da Silva Andrade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E1C08" w:rsidRDefault="00BE1C08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30/05/1979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E1C08" w:rsidRDefault="00BE1C08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BE1C08" w:rsidRDefault="00BE1C08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1C08" w:rsidRPr="0034027F" w:rsidRDefault="00356C26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774E35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E35" w:rsidRDefault="00774E3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E35" w:rsidRDefault="00774E3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Samara dos Santos Mendes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74E35" w:rsidRDefault="00774E3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13/11/1987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74E35" w:rsidRDefault="00774E3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774E35" w:rsidRDefault="00774E3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4E35" w:rsidRPr="0034027F" w:rsidRDefault="00774E35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Escolaridade exigida incompleta</w:t>
            </w:r>
          </w:p>
        </w:tc>
      </w:tr>
      <w:tr w:rsidR="00E9122B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22B" w:rsidRDefault="00E9122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22B" w:rsidRDefault="00E9122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Lorrayne Oliveira Primo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122B" w:rsidRDefault="00E9122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03/09/2001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9122B" w:rsidRDefault="00E9122B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E9122B" w:rsidRDefault="00E9122B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22B" w:rsidRPr="0034027F" w:rsidRDefault="00E9122B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D30DA6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DA6" w:rsidRDefault="00D30DA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DA6" w:rsidRDefault="00D30DA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Daniel de Araujo Almeida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0DA6" w:rsidRDefault="00D30DA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17/07/1995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30DA6" w:rsidRDefault="00D30DA6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D30DA6" w:rsidRDefault="00D30DA6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DA6" w:rsidRPr="0034027F" w:rsidRDefault="00D30DA6" w:rsidP="00D30DA6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Graduação não compatível com a exigida</w:t>
            </w:r>
          </w:p>
        </w:tc>
      </w:tr>
      <w:tr w:rsidR="00F97BF8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F8" w:rsidRDefault="00F97BF8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174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F8" w:rsidRDefault="00F97BF8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Vera Lucia Galdino Pereira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97BF8" w:rsidRDefault="00F97BF8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13/09/1993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97BF8" w:rsidRDefault="00F97BF8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F97BF8" w:rsidRDefault="00F97BF8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BF8" w:rsidRPr="0034027F" w:rsidRDefault="00F97BF8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4A1125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125" w:rsidRDefault="004A112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125" w:rsidRDefault="004A112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Salustiana da Guia Gonçalves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A1125" w:rsidRDefault="004A112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15/06/1976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A1125" w:rsidRDefault="004A112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4A1125" w:rsidRDefault="004A112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1125" w:rsidRPr="0034027F" w:rsidRDefault="004A1125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C26BD9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BD9" w:rsidRDefault="00C26BD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BD9" w:rsidRDefault="00C26BD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Rozilda Alves da Silva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26BD9" w:rsidRDefault="00C26BD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26/10/1972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26BD9" w:rsidRDefault="00C26BD9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C26BD9" w:rsidRDefault="00C26BD9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BD9" w:rsidRPr="0034027F" w:rsidRDefault="00C26BD9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Documentos incompletos</w:t>
            </w:r>
          </w:p>
        </w:tc>
      </w:tr>
      <w:tr w:rsidR="00FD4184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184" w:rsidRDefault="00FD418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184" w:rsidRDefault="00FD418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Geovanna Camargo de Farias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D4184" w:rsidRDefault="00FD418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20/11/2006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D4184" w:rsidRDefault="00FD4184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FD4184" w:rsidRDefault="00FD4184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4184" w:rsidRPr="0034027F" w:rsidRDefault="00FD4184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Falta documento de Registro no CRO</w:t>
            </w:r>
          </w:p>
        </w:tc>
      </w:tr>
      <w:tr w:rsidR="00706063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063" w:rsidRDefault="0070606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063" w:rsidRDefault="0070606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Arcenor Lucas Neto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06063" w:rsidRDefault="0070606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02/08/1995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06063" w:rsidRDefault="00706063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706063" w:rsidRDefault="00706063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6063" w:rsidRPr="0034027F" w:rsidRDefault="00706063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Não apresentou documentos </w:t>
            </w:r>
            <w:r w:rsidRPr="00C56CEC">
              <w:rPr>
                <w:rFonts w:ascii="Calibri" w:hAnsi="Calibri" w:cs="Calibri"/>
                <w:sz w:val="22"/>
                <w:szCs w:val="22"/>
              </w:rPr>
              <w:lastRenderedPageBreak/>
              <w:t>exigidos para o cargo</w:t>
            </w:r>
          </w:p>
        </w:tc>
      </w:tr>
      <w:tr w:rsidR="00030025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025" w:rsidRDefault="0003002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186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025" w:rsidRDefault="0003002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Poliana dos Santos Silva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30025" w:rsidRDefault="0003002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17/03/1997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30025" w:rsidRDefault="0003002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030025" w:rsidRDefault="0003002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0025" w:rsidRPr="0034027F" w:rsidRDefault="00030025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390BE7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BE7" w:rsidRDefault="00390BE7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BE7" w:rsidRDefault="00390BE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Cleuzeni Nogueira Teodoro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0BE7" w:rsidRDefault="00390BE7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17/10/1984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90BE7" w:rsidRDefault="00390BE7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390BE7" w:rsidRDefault="00390BE7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BE7" w:rsidRPr="0034027F" w:rsidRDefault="00390BE7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8F6C2C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C2C" w:rsidRDefault="008F6C2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C2C" w:rsidRDefault="008F6C2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Esthella Carolyne Pereira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F6C2C" w:rsidRDefault="008F6C2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04/02/1997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F6C2C" w:rsidRDefault="008F6C2C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F6C2C" w:rsidRDefault="008F6C2C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C2C" w:rsidRPr="0034027F" w:rsidRDefault="008F6C2C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554B99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B99" w:rsidRDefault="00554B9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B99" w:rsidRDefault="00554B9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Malthus Thiago Francisco de Oliveira Pinheiro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54B99" w:rsidRDefault="00554B9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12/09/2000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54B99" w:rsidRDefault="00554B99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554B99" w:rsidRDefault="00554B99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99" w:rsidRPr="0034027F" w:rsidRDefault="00554B99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4D72A8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2A8" w:rsidRDefault="004D72A8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2A8" w:rsidRDefault="004D72A8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Emilly Nathiely Braga Dias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D72A8" w:rsidRDefault="004D72A8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26/12/2001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D72A8" w:rsidRDefault="004D72A8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4D72A8" w:rsidRDefault="004D72A8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72A8" w:rsidRPr="0034027F" w:rsidRDefault="004D72A8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0E7C30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C30" w:rsidRDefault="000E7C30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C30" w:rsidRDefault="000E7C30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Samira Santos Sathler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E7C30" w:rsidRDefault="000E7C30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19/03/2002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E7C30" w:rsidRDefault="000E7C30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0E7C30" w:rsidRDefault="000E7C30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7C30" w:rsidRPr="0034027F" w:rsidRDefault="000E7C30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0475D9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5D9" w:rsidRDefault="000475D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203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5D9" w:rsidRDefault="000475D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Jéssica dos Santos Ass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475D9" w:rsidRDefault="000475D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27/01/1998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0475D9" w:rsidRDefault="000475D9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0475D9" w:rsidRDefault="000475D9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75D9" w:rsidRPr="0034027F" w:rsidRDefault="000475D9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CB5AD5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AD5" w:rsidRDefault="00CB5AD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AD5" w:rsidRDefault="00CB5AD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Soraia Rocha Gazotto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B5AD5" w:rsidRDefault="00CB5AD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12/10/1992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B5AD5" w:rsidRDefault="00CB5AD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CB5AD5" w:rsidRDefault="00CB5AD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5AD5" w:rsidRPr="0034027F" w:rsidRDefault="00CB5AD5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594AAF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AAF" w:rsidRDefault="00594AAF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AAF" w:rsidRDefault="00594AAF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Igor José Rodrigues Borges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94AAF" w:rsidRDefault="00594AAF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05/02/1999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94AAF" w:rsidRDefault="00594AAF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594AAF" w:rsidRDefault="00594AAF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4AAF" w:rsidRPr="0034027F" w:rsidRDefault="00594AAF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504233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233" w:rsidRDefault="0050423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233" w:rsidRDefault="0050423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Eduardo Takiro Takeuchi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04233" w:rsidRDefault="0050423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17/03/1961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04233" w:rsidRDefault="00504233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504233" w:rsidRDefault="00504233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233" w:rsidRPr="0034027F" w:rsidRDefault="00504233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76773F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73F" w:rsidRDefault="0076773F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227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73F" w:rsidRDefault="0076773F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Jhordam Nayth Cardoso Alves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6773F" w:rsidRDefault="0076773F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12/12/2000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76773F" w:rsidRDefault="0076773F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76773F" w:rsidRDefault="0076773F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773F" w:rsidRPr="0034027F" w:rsidRDefault="0076773F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9B366D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66D" w:rsidRDefault="009B366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66D" w:rsidRDefault="009B366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Roberto Misahel do Amaral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B366D" w:rsidRDefault="009B366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01/11/1988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B366D" w:rsidRDefault="009B366D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9B366D" w:rsidRDefault="009B366D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366D" w:rsidRPr="0034027F" w:rsidRDefault="009B366D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 xml:space="preserve">Não apresentou documentos exigidos para o </w:t>
            </w:r>
            <w:r w:rsidRPr="00C56CEC">
              <w:rPr>
                <w:rFonts w:ascii="Calibri" w:hAnsi="Calibri" w:cs="Calibri"/>
                <w:sz w:val="22"/>
                <w:szCs w:val="22"/>
              </w:rPr>
              <w:lastRenderedPageBreak/>
              <w:t>cargo</w:t>
            </w:r>
          </w:p>
        </w:tc>
      </w:tr>
      <w:tr w:rsidR="00C958A5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8A5" w:rsidRDefault="00C958A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231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8A5" w:rsidRDefault="00C958A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Nathally Nogueira Teodoro Rosa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958A5" w:rsidRDefault="00C958A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03/08/2005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C958A5" w:rsidRDefault="00C958A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C958A5" w:rsidRDefault="00C958A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958A5" w:rsidRPr="0034027F" w:rsidRDefault="00C958A5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4C5CC5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CC5" w:rsidRDefault="004C5CC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CC5" w:rsidRDefault="004C5CC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Claudete Aparecida Freitas Mattos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5CC5" w:rsidRDefault="004C5CC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19/11/1974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C5CC5" w:rsidRDefault="004C5CC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4C5CC5" w:rsidRDefault="004C5CC5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CC5" w:rsidRPr="0034027F" w:rsidRDefault="004C5CC5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441E49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E49" w:rsidRDefault="00441E4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240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E49" w:rsidRDefault="00441E4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Alice Silva Gomes de Lima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1E49" w:rsidRDefault="00441E4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15/11/2003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41E49" w:rsidRDefault="00441E49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441E49" w:rsidRDefault="00441E49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E49" w:rsidRPr="0034027F" w:rsidRDefault="001B3584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AE1CC4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C4" w:rsidRDefault="00AE1CC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C4" w:rsidRDefault="00AE1CC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Breno Maciel Santana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E1CC4" w:rsidRDefault="00AE1CC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28/04/2000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AE1CC4" w:rsidRDefault="00AE1CC4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AE1CC4" w:rsidRDefault="00AE1CC4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CC4" w:rsidRPr="0034027F" w:rsidRDefault="00AE1CC4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515A20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A20" w:rsidRDefault="00515A20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A20" w:rsidRDefault="00515A20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Leticia Carrijo Sossai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A20" w:rsidRDefault="00515A20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20/04/1995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515A20" w:rsidRDefault="00515A20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515A20" w:rsidRDefault="00515A20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5A20" w:rsidRPr="0034027F" w:rsidRDefault="00515A20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F609BD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9BD" w:rsidRDefault="00F609B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248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9BD" w:rsidRDefault="00F609B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Nildeson Junior Candido Duarte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09BD" w:rsidRDefault="00F609B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25/05/2000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09BD" w:rsidRDefault="00F609BD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F609BD" w:rsidRDefault="00F609BD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09BD" w:rsidRPr="0034027F" w:rsidRDefault="00F609BD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632B3D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3D" w:rsidRDefault="00632B3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3D" w:rsidRDefault="00632B3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Káthia dos Santos Rocha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32B3D" w:rsidRDefault="00632B3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22/11/1988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32B3D" w:rsidRDefault="00632B3D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632B3D" w:rsidRDefault="00632B3D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2B3D" w:rsidRPr="0034027F" w:rsidRDefault="00632B3D" w:rsidP="00663D94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D755BC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5BC" w:rsidRDefault="00D755B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266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5BC" w:rsidRDefault="00D755B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Igor Valeriano Duarte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55BC" w:rsidRDefault="00D755B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17/02/1997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755BC" w:rsidRPr="0022556A" w:rsidRDefault="00D755BC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Saúde</w:t>
            </w:r>
          </w:p>
          <w:p w:rsidR="00D755BC" w:rsidRDefault="00D755BC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55BC" w:rsidRPr="0034027F" w:rsidRDefault="00D755BC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CNH incompatível com a exigida</w:t>
            </w:r>
          </w:p>
        </w:tc>
      </w:tr>
      <w:tr w:rsidR="00BC08AF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8AF" w:rsidRDefault="00BC08AF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271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8AF" w:rsidRDefault="00BC08AF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Maria Adrianne Gonçalves Feitoza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08AF" w:rsidRDefault="00BC08AF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06/02/1995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C08AF" w:rsidRDefault="00BC08AF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BC08AF" w:rsidRDefault="00BC08AF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08AF" w:rsidRDefault="00BC08AF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383881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3881" w:rsidRDefault="0038388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273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3881" w:rsidRDefault="0038388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Isabella Fernanda Almeida de Jesus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83881" w:rsidRDefault="0038388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06/08/2001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83881" w:rsidRDefault="00383881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383881" w:rsidRDefault="00383881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881" w:rsidRPr="00C56CEC" w:rsidRDefault="00383881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4574CA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4CA" w:rsidRDefault="004574CA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274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4CA" w:rsidRDefault="004574CA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Weverton de Jesus Fernandes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74CA" w:rsidRDefault="004574CA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04/05/1999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4574CA" w:rsidRDefault="004574CA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4574CA" w:rsidRDefault="004574CA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74CA" w:rsidRPr="00C56CEC" w:rsidRDefault="004574CA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 xml:space="preserve">Não apresentou </w:t>
            </w:r>
            <w:r w:rsidR="00A1047A">
              <w:rPr>
                <w:rFonts w:ascii="Calibri" w:hAnsi="Calibri" w:cs="Calibri"/>
                <w:sz w:val="22"/>
                <w:szCs w:val="22"/>
              </w:rPr>
              <w:t xml:space="preserve">todos </w:t>
            </w:r>
            <w:r w:rsidRPr="00C56CEC">
              <w:rPr>
                <w:rFonts w:ascii="Calibri" w:hAnsi="Calibri" w:cs="Calibri"/>
                <w:sz w:val="22"/>
                <w:szCs w:val="22"/>
              </w:rPr>
              <w:t>documentos exigidos para o cargo</w:t>
            </w:r>
          </w:p>
        </w:tc>
      </w:tr>
      <w:tr w:rsidR="00B51996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996" w:rsidRDefault="00B5199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275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996" w:rsidRDefault="00B5199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Nicoly Sonoda Asano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1996" w:rsidRDefault="00B5199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25/05/2001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B51996" w:rsidRDefault="00B51996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B51996" w:rsidRDefault="00B51996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996" w:rsidRPr="00C56CEC" w:rsidRDefault="00B51996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 xml:space="preserve">Não apresentou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todos </w:t>
            </w:r>
            <w:r w:rsidRPr="00C56CEC">
              <w:rPr>
                <w:rFonts w:ascii="Calibri" w:hAnsi="Calibri" w:cs="Calibri"/>
                <w:sz w:val="22"/>
                <w:szCs w:val="22"/>
              </w:rPr>
              <w:t>documentos exigidos para o cargo</w:t>
            </w:r>
          </w:p>
        </w:tc>
      </w:tr>
      <w:tr w:rsidR="0020336F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36F" w:rsidRDefault="0020336F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36F" w:rsidRDefault="0020336F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Igor Henrique da Silva Carvalho 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336F" w:rsidRDefault="0020336F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03/11/1994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20336F" w:rsidRDefault="0020336F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20336F" w:rsidRDefault="0020336F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36F" w:rsidRPr="0034027F" w:rsidRDefault="0020336F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lastRenderedPageBreak/>
              <w:t xml:space="preserve">Não apresentou </w:t>
            </w:r>
            <w:r w:rsidRPr="00C56CEC">
              <w:rPr>
                <w:rFonts w:ascii="Calibri" w:hAnsi="Calibri" w:cs="Calibri"/>
                <w:sz w:val="22"/>
                <w:szCs w:val="22"/>
              </w:rPr>
              <w:lastRenderedPageBreak/>
              <w:t>documentos exigidos para o cargo</w:t>
            </w:r>
          </w:p>
        </w:tc>
      </w:tr>
      <w:tr w:rsidR="00EF21E3" w:rsidRPr="009F7857" w:rsidTr="008F4A1C">
        <w:trPr>
          <w:trHeight w:val="294"/>
        </w:trPr>
        <w:tc>
          <w:tcPr>
            <w:tcW w:w="1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21E3" w:rsidRDefault="00EF21E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277</w:t>
            </w:r>
          </w:p>
        </w:tc>
        <w:tc>
          <w:tcPr>
            <w:tcW w:w="3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21E3" w:rsidRDefault="00EF21E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Patricia Feguri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F21E3" w:rsidRDefault="00EF21E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25/10/1988</w:t>
            </w:r>
          </w:p>
        </w:tc>
        <w:tc>
          <w:tcPr>
            <w:tcW w:w="27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21E3" w:rsidRDefault="00EF21E3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EF21E3" w:rsidRDefault="00EF21E3" w:rsidP="008F4A1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1E3" w:rsidRPr="0034027F" w:rsidRDefault="00EF21E3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  <w:r w:rsidRPr="00C56CEC">
              <w:rPr>
                <w:rFonts w:ascii="Calibri" w:hAnsi="Calibri" w:cs="Calibri"/>
                <w:sz w:val="22"/>
                <w:szCs w:val="22"/>
              </w:rPr>
              <w:t>Não apresentou documentos exigidos para o cargo</w:t>
            </w:r>
          </w:p>
        </w:tc>
      </w:tr>
      <w:tr w:rsidR="00817D11" w:rsidRPr="009F7857" w:rsidTr="001F34D5">
        <w:trPr>
          <w:trHeight w:val="294"/>
        </w:trPr>
        <w:tc>
          <w:tcPr>
            <w:tcW w:w="10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D11" w:rsidRPr="00C56CEC" w:rsidRDefault="00817D11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817D11" w:rsidRPr="009F7857" w:rsidTr="001F34D5">
        <w:trPr>
          <w:trHeight w:val="1206"/>
        </w:trPr>
        <w:tc>
          <w:tcPr>
            <w:tcW w:w="1080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17D11" w:rsidRPr="0093160B" w:rsidRDefault="00817D11" w:rsidP="00817D11">
            <w:pPr>
              <w:spacing w:after="200" w:line="276" w:lineRule="auto"/>
              <w:jc w:val="both"/>
              <w:rPr>
                <w:rFonts w:asciiTheme="minorHAnsi" w:eastAsia="Microsoft YaHei UI Light" w:hAnsiTheme="minorHAnsi" w:cstheme="minorHAnsi"/>
              </w:rPr>
            </w:pPr>
            <w:r w:rsidRPr="00201B51">
              <w:rPr>
                <w:rFonts w:asciiTheme="minorHAnsi" w:eastAsia="Microsoft YaHei UI Light" w:hAnsiTheme="minorHAnsi" w:cstheme="minorHAnsi"/>
              </w:rPr>
              <w:t xml:space="preserve">No que se refere às inscrições de nº013; nº031; nº048; nº070; nº071; nº079; nº080; nº081; nº086; nº092; nº095; nº099; nº100; nº102; nº109; nº111; nº112; nº113; nº115; nº117; nº118; nº119; nº120; nº121; nº124; nº125; nº126; nº141; nº164; nº166; nº167; nº168; nº171; nº176; nº180; nº181; nº183; nº184; nº194; nº195; nº199; nº202; nº204; nº207; nº208; nº211; nº222; nº223; nº224; nº226; nº228; nº233; nº237; nº245; nº246; nº247; nº249; nº250; nº251; nº252; nº258; nº259; nº260; nº261, </w:t>
            </w:r>
            <w:r w:rsidRPr="00201B51">
              <w:rPr>
                <w:rFonts w:ascii="Segoe UI" w:hAnsi="Segoe UI" w:cs="Segoe UI"/>
                <w:color w:val="000000"/>
                <w:shd w:val="clear" w:color="auto" w:fill="FFFFFF"/>
              </w:rPr>
              <w:t>o candidato tentou enviar o formulário diversas vezes, gerando códigos ocultos e não finalizando o procedimento. Dessa forma, essas inscrições foram invalidadas.</w:t>
            </w:r>
          </w:p>
          <w:p w:rsidR="00817D11" w:rsidRPr="00C56CEC" w:rsidRDefault="00817D11" w:rsidP="00F36683">
            <w:pPr>
              <w:tabs>
                <w:tab w:val="center" w:pos="195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1F34D5" w:rsidRDefault="001F34D5" w:rsidP="001F34D5">
      <w:pPr>
        <w:tabs>
          <w:tab w:val="center" w:pos="5372"/>
          <w:tab w:val="right" w:pos="10745"/>
        </w:tabs>
        <w:spacing w:after="200" w:line="276" w:lineRule="auto"/>
        <w:rPr>
          <w:rFonts w:asciiTheme="minorHAnsi" w:eastAsia="Microsoft YaHei UI Light" w:hAnsiTheme="minorHAnsi" w:cstheme="minorHAnsi"/>
          <w:b/>
        </w:rPr>
      </w:pPr>
    </w:p>
    <w:p w:rsidR="001F34D5" w:rsidRDefault="001F34D5" w:rsidP="001F34D5">
      <w:pPr>
        <w:tabs>
          <w:tab w:val="center" w:pos="5372"/>
          <w:tab w:val="right" w:pos="10745"/>
        </w:tabs>
        <w:spacing w:after="200" w:line="276" w:lineRule="auto"/>
        <w:rPr>
          <w:rFonts w:asciiTheme="minorHAnsi" w:eastAsia="Microsoft YaHei UI Light" w:hAnsiTheme="minorHAnsi" w:cstheme="minorHAnsi"/>
          <w:b/>
        </w:rPr>
      </w:pPr>
    </w:p>
    <w:p w:rsidR="001F34D5" w:rsidRDefault="001F34D5" w:rsidP="001F34D5">
      <w:pPr>
        <w:tabs>
          <w:tab w:val="center" w:pos="5372"/>
          <w:tab w:val="right" w:pos="10745"/>
        </w:tabs>
        <w:spacing w:after="200" w:line="276" w:lineRule="auto"/>
        <w:rPr>
          <w:rFonts w:asciiTheme="minorHAnsi" w:eastAsia="Microsoft YaHei UI Light" w:hAnsiTheme="minorHAnsi" w:cstheme="minorHAnsi"/>
          <w:b/>
        </w:rPr>
      </w:pPr>
    </w:p>
    <w:p w:rsidR="001F34D5" w:rsidRDefault="001F34D5" w:rsidP="001F34D5">
      <w:pPr>
        <w:tabs>
          <w:tab w:val="center" w:pos="5372"/>
          <w:tab w:val="right" w:pos="10745"/>
        </w:tabs>
        <w:spacing w:after="200" w:line="276" w:lineRule="auto"/>
        <w:rPr>
          <w:rFonts w:asciiTheme="minorHAnsi" w:eastAsia="Microsoft YaHei UI Light" w:hAnsiTheme="minorHAnsi" w:cstheme="minorHAnsi"/>
          <w:b/>
        </w:rPr>
      </w:pPr>
    </w:p>
    <w:p w:rsidR="001F34D5" w:rsidRDefault="001F34D5" w:rsidP="001F34D5">
      <w:pPr>
        <w:tabs>
          <w:tab w:val="center" w:pos="5372"/>
          <w:tab w:val="right" w:pos="10745"/>
        </w:tabs>
        <w:spacing w:after="200" w:line="276" w:lineRule="auto"/>
        <w:rPr>
          <w:rFonts w:asciiTheme="minorHAnsi" w:eastAsia="Microsoft YaHei UI Light" w:hAnsiTheme="minorHAnsi" w:cstheme="minorHAnsi"/>
          <w:b/>
        </w:rPr>
      </w:pPr>
    </w:p>
    <w:p w:rsidR="001F34D5" w:rsidRDefault="001F34D5" w:rsidP="001F34D5">
      <w:pPr>
        <w:tabs>
          <w:tab w:val="center" w:pos="5372"/>
          <w:tab w:val="right" w:pos="10745"/>
        </w:tabs>
        <w:spacing w:after="200" w:line="276" w:lineRule="auto"/>
        <w:rPr>
          <w:rFonts w:asciiTheme="minorHAnsi" w:eastAsia="Microsoft YaHei UI Light" w:hAnsiTheme="minorHAnsi" w:cstheme="minorHAnsi"/>
          <w:b/>
        </w:rPr>
      </w:pPr>
    </w:p>
    <w:p w:rsidR="001F34D5" w:rsidRDefault="001F34D5" w:rsidP="001F34D5">
      <w:pPr>
        <w:tabs>
          <w:tab w:val="center" w:pos="5372"/>
          <w:tab w:val="right" w:pos="10745"/>
        </w:tabs>
        <w:spacing w:after="200" w:line="276" w:lineRule="auto"/>
        <w:rPr>
          <w:rFonts w:asciiTheme="minorHAnsi" w:eastAsia="Microsoft YaHei UI Light" w:hAnsiTheme="minorHAnsi" w:cstheme="minorHAnsi"/>
          <w:b/>
        </w:rPr>
      </w:pPr>
    </w:p>
    <w:p w:rsidR="001F34D5" w:rsidRDefault="001F34D5" w:rsidP="001F34D5">
      <w:pPr>
        <w:tabs>
          <w:tab w:val="center" w:pos="5372"/>
          <w:tab w:val="right" w:pos="10745"/>
        </w:tabs>
        <w:spacing w:after="200" w:line="276" w:lineRule="auto"/>
        <w:rPr>
          <w:rFonts w:asciiTheme="minorHAnsi" w:eastAsia="Microsoft YaHei UI Light" w:hAnsiTheme="minorHAnsi" w:cstheme="minorHAnsi"/>
          <w:b/>
        </w:rPr>
      </w:pPr>
    </w:p>
    <w:p w:rsidR="001F34D5" w:rsidRDefault="001F34D5" w:rsidP="001F34D5">
      <w:pPr>
        <w:tabs>
          <w:tab w:val="center" w:pos="5372"/>
          <w:tab w:val="right" w:pos="10745"/>
        </w:tabs>
        <w:spacing w:after="200" w:line="276" w:lineRule="auto"/>
        <w:rPr>
          <w:rFonts w:asciiTheme="minorHAnsi" w:eastAsia="Microsoft YaHei UI Light" w:hAnsiTheme="minorHAnsi" w:cstheme="minorHAnsi"/>
          <w:b/>
        </w:rPr>
      </w:pPr>
    </w:p>
    <w:p w:rsidR="001F34D5" w:rsidRDefault="001F34D5" w:rsidP="001F34D5">
      <w:pPr>
        <w:tabs>
          <w:tab w:val="center" w:pos="5372"/>
          <w:tab w:val="right" w:pos="10745"/>
        </w:tabs>
        <w:spacing w:after="200" w:line="276" w:lineRule="auto"/>
        <w:rPr>
          <w:rFonts w:asciiTheme="minorHAnsi" w:eastAsia="Microsoft YaHei UI Light" w:hAnsiTheme="minorHAnsi" w:cstheme="minorHAnsi"/>
          <w:b/>
        </w:rPr>
      </w:pPr>
    </w:p>
    <w:p w:rsidR="00922929" w:rsidRDefault="00922929" w:rsidP="001F34D5">
      <w:pPr>
        <w:tabs>
          <w:tab w:val="center" w:pos="5372"/>
          <w:tab w:val="right" w:pos="10745"/>
        </w:tabs>
        <w:spacing w:after="200" w:line="276" w:lineRule="auto"/>
        <w:rPr>
          <w:rFonts w:asciiTheme="minorHAnsi" w:eastAsia="Microsoft YaHei UI Light" w:hAnsiTheme="minorHAnsi" w:cstheme="minorHAnsi"/>
          <w:b/>
        </w:rPr>
      </w:pPr>
    </w:p>
    <w:p w:rsidR="00922929" w:rsidRDefault="00922929" w:rsidP="001F34D5">
      <w:pPr>
        <w:tabs>
          <w:tab w:val="center" w:pos="5372"/>
          <w:tab w:val="right" w:pos="10745"/>
        </w:tabs>
        <w:spacing w:after="200" w:line="276" w:lineRule="auto"/>
        <w:rPr>
          <w:rFonts w:asciiTheme="minorHAnsi" w:eastAsia="Microsoft YaHei UI Light" w:hAnsiTheme="minorHAnsi" w:cstheme="minorHAnsi"/>
          <w:b/>
        </w:rPr>
      </w:pPr>
    </w:p>
    <w:p w:rsidR="00922929" w:rsidRDefault="00922929" w:rsidP="001F34D5">
      <w:pPr>
        <w:tabs>
          <w:tab w:val="center" w:pos="5372"/>
          <w:tab w:val="right" w:pos="10745"/>
        </w:tabs>
        <w:spacing w:after="200" w:line="276" w:lineRule="auto"/>
        <w:rPr>
          <w:rFonts w:asciiTheme="minorHAnsi" w:eastAsia="Microsoft YaHei UI Light" w:hAnsiTheme="minorHAnsi" w:cstheme="minorHAnsi"/>
          <w:b/>
        </w:rPr>
      </w:pPr>
    </w:p>
    <w:p w:rsidR="00922929" w:rsidRDefault="00922929" w:rsidP="001F34D5">
      <w:pPr>
        <w:tabs>
          <w:tab w:val="center" w:pos="5372"/>
          <w:tab w:val="right" w:pos="10745"/>
        </w:tabs>
        <w:spacing w:after="200" w:line="276" w:lineRule="auto"/>
        <w:rPr>
          <w:rFonts w:asciiTheme="minorHAnsi" w:eastAsia="Microsoft YaHei UI Light" w:hAnsiTheme="minorHAnsi" w:cstheme="minorHAnsi"/>
          <w:b/>
        </w:rPr>
      </w:pPr>
      <w:bookmarkStart w:id="0" w:name="_GoBack"/>
      <w:bookmarkEnd w:id="0"/>
    </w:p>
    <w:p w:rsidR="001F34D5" w:rsidRDefault="001F34D5" w:rsidP="001F34D5">
      <w:pPr>
        <w:tabs>
          <w:tab w:val="center" w:pos="5372"/>
          <w:tab w:val="right" w:pos="10745"/>
        </w:tabs>
        <w:spacing w:after="200" w:line="276" w:lineRule="auto"/>
        <w:rPr>
          <w:rFonts w:asciiTheme="minorHAnsi" w:eastAsia="Microsoft YaHei UI Light" w:hAnsiTheme="minorHAnsi" w:cstheme="minorHAnsi"/>
          <w:b/>
        </w:rPr>
      </w:pPr>
    </w:p>
    <w:p w:rsidR="00E81154" w:rsidRDefault="00BE5C41" w:rsidP="00BE5C41">
      <w:pPr>
        <w:shd w:val="clear" w:color="auto" w:fill="BFBFBF" w:themeFill="background1" w:themeFillShade="BF"/>
        <w:tabs>
          <w:tab w:val="center" w:pos="5372"/>
          <w:tab w:val="right" w:pos="10745"/>
        </w:tabs>
        <w:spacing w:after="200" w:line="276" w:lineRule="auto"/>
        <w:rPr>
          <w:rFonts w:asciiTheme="minorHAnsi" w:eastAsia="Microsoft YaHei UI Light" w:hAnsiTheme="minorHAnsi" w:cstheme="minorHAnsi"/>
          <w:b/>
        </w:rPr>
      </w:pPr>
      <w:r>
        <w:rPr>
          <w:rFonts w:asciiTheme="minorHAnsi" w:eastAsia="Microsoft YaHei UI Light" w:hAnsiTheme="minorHAnsi" w:cstheme="minorHAnsi"/>
          <w:b/>
        </w:rPr>
        <w:lastRenderedPageBreak/>
        <w:tab/>
      </w:r>
      <w:r w:rsidR="00E81154" w:rsidRPr="00E81154">
        <w:rPr>
          <w:rFonts w:asciiTheme="minorHAnsi" w:eastAsia="Microsoft YaHei UI Light" w:hAnsiTheme="minorHAnsi" w:cstheme="minorHAnsi"/>
          <w:b/>
        </w:rPr>
        <w:t>PONTUAÇÃO CURRICULAR</w:t>
      </w:r>
      <w:r>
        <w:rPr>
          <w:rFonts w:asciiTheme="minorHAnsi" w:eastAsia="Microsoft YaHei UI Light" w:hAnsiTheme="minorHAnsi" w:cstheme="minorHAnsi"/>
          <w:b/>
        </w:rPr>
        <w:tab/>
      </w:r>
    </w:p>
    <w:tbl>
      <w:tblPr>
        <w:tblW w:w="10922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55"/>
        <w:gridCol w:w="2722"/>
        <w:gridCol w:w="1275"/>
        <w:gridCol w:w="4253"/>
        <w:gridCol w:w="1417"/>
      </w:tblGrid>
      <w:tr w:rsidR="00E81154" w:rsidRPr="003C7FD0" w:rsidTr="003C7FD0">
        <w:trPr>
          <w:trHeight w:val="315"/>
        </w:trPr>
        <w:tc>
          <w:tcPr>
            <w:tcW w:w="1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154" w:rsidRPr="003C7FD0" w:rsidRDefault="00E81154" w:rsidP="003634F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C7FD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INSCRIÇÃO</w:t>
            </w:r>
          </w:p>
        </w:tc>
        <w:tc>
          <w:tcPr>
            <w:tcW w:w="27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154" w:rsidRPr="003C7FD0" w:rsidRDefault="00E81154" w:rsidP="003634F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C7FD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81154" w:rsidRPr="003C7FD0" w:rsidRDefault="00E81154" w:rsidP="003634F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C7FD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DATA NASC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81154" w:rsidRPr="003C7FD0" w:rsidRDefault="00E81154" w:rsidP="003634F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C7FD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CARGO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E81154" w:rsidRPr="003C7FD0" w:rsidRDefault="00E81154" w:rsidP="003634FA">
            <w:pPr>
              <w:jc w:val="center"/>
              <w:rPr>
                <w:rFonts w:ascii="Calibri" w:hAnsi="Calibri" w:cs="Calibri"/>
                <w:b/>
                <w:color w:val="000000"/>
                <w:sz w:val="22"/>
                <w:szCs w:val="22"/>
              </w:rPr>
            </w:pPr>
            <w:r w:rsidRPr="003C7FD0">
              <w:rPr>
                <w:rFonts w:ascii="Calibri" w:hAnsi="Calibri" w:cs="Calibri"/>
                <w:b/>
                <w:color w:val="000000"/>
                <w:sz w:val="22"/>
                <w:szCs w:val="22"/>
              </w:rPr>
              <w:t>PONTUAÇÃO CURRICULAR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Pr="00361E50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361E50">
              <w:rPr>
                <w:rFonts w:ascii="Calibri" w:hAnsi="Calibri" w:cs="Calibri"/>
                <w:color w:val="000000"/>
                <w:sz w:val="22"/>
                <w:szCs w:val="22"/>
              </w:rPr>
              <w:t>001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Pr="00361E50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Halthyeres Gaspar Vieira Rocha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Pr="00361E50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09/05/1999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A270B3" w:rsidRPr="003570F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Pr="00E803B0" w:rsidRDefault="00277CD9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</w:t>
            </w:r>
            <w:r w:rsidR="00F07EF7"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Pr="00361E50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Janaina Nardy Martins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05/12/1992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Pr="00E803B0" w:rsidRDefault="00C7341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Pr="00361E50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Pr="00361E50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Rafael Aguiar Mistrinel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Pr="00361E50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12/05/1987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A270B3" w:rsidRPr="00361E50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Pr="00E803B0" w:rsidRDefault="00F52559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Layra Kayrelly Paula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12/10/1989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Pr="00E803B0" w:rsidRDefault="00F52559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Pr="00361E50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Pr="00361E50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Fernanda Alves Curvelo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Pr="00361E50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22/03/1990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A270B3" w:rsidRPr="00361E50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Pr="00E803B0" w:rsidRDefault="00726002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Jani Valeska Mendes Bonfim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27/04/2002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Pr="00E803B0" w:rsidRDefault="00CD7495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008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Camila Morais Pereira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15/01/1991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Pr="00E803B0" w:rsidRDefault="00CD7495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010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Higino Nunes de Moraes Neto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11/10/1980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Pr="00E803B0" w:rsidRDefault="00360CD0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Patricia Aparecida Goliberto da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02/07/1984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A270B3" w:rsidRPr="00361E50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Pr="00E803B0" w:rsidRDefault="00360CD0" w:rsidP="00A270B3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Isadora de Lima Batista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12/02/2000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Pr="006565D7" w:rsidRDefault="00360CD0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Pr="00923B40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Sidelvan Cicero dos Santos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01/03/1982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Saúde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Pr="006565D7" w:rsidRDefault="00835048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Alaide Pereira Rodrigues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06/07/1978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Pr="006565D7" w:rsidRDefault="003551DE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Denise Gama da Cruz Rocha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27/09/1986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Pr="00CE2F16" w:rsidRDefault="00E454F4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020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Geivy Alvarez Gonzalez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07/11/1984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3A7B8D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Cleuma Carvalho Xavier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19/12/1981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Assentamento Monte Azul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5813F4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Luisa Rodrigues Gonçalves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30/03/1995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Vila Garça Branca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Pr="00B57A30" w:rsidRDefault="00D06A27" w:rsidP="0096288C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Luciana Felix de Oliveira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28/09/1981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E11B60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Cecilia Neves Lima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01/09/1998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533FF5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Jucicleia Duarte de Souza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19/12/1986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B01A75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Otávio Augusto Hotz Elbl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11/06/1995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E510C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Igor Roma de Oliveira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11/09/1992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15158A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Elizeu Rodrigues da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31/03/1973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A270B3" w:rsidRPr="003570F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995E6F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042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Marcos Henrique Weber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15/06/1973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BD4E4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Luize Alf Mello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02/05/1996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934F3B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Rita de Cassia Lins Marques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21/06/1977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934F3B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Eraldo Gomes de Lima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13/05/2025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Assentamento Monte Azul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A84240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Isabely de Oliveira Macedo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07/10/1999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0B3411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Lindomar da Silva Souza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17/02/1981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827BC7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Soani da Silva Oliveira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22/02/1989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827BC7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Luciano de França Castro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12/04/1982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827BC7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Hêmily Morais Barros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15/10/1999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B13845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Ludmila Suellen Andrade de Castro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28/09/1982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E96164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Andreyna Alencar de Souza Rodrigues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03/09/2001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3E190E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Paula Pereira dos Santos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12/03/1990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3E190E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68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Valquíria Ramos Moreira Alves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20/01/1981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3E190E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Alysson Mendes Rodrigues Gonçalves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07/04/1982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3E190E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Rosana Maria da Rosa Tomadon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04/07/1972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3E190E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Miriã Dias Santos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22/07/1997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AD611C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Josilene Aparecida Dorneles Maciel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07/10/1982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73595F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Aline Rosa da Cruz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03/09/1990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73595F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Laiza Caroline Araujo Ramos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15/11/1994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73595F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Marcos de Oliveira Lustosa de Alencar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10/07/1972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1C314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Nathan Rodrigues de Almeida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26/05/1967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AF53CE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Bianca Eloisy Silva Modesto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29/08/2005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3C5E47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Isadora Dias Porfirio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15/04/2002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3C5E47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José Carlos Rodrigues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30/12/1977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Assentamento Monte Azul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49725E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89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Sônia Maria Rocha dos Santos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01/06/1968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2D07B2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Rodrigo Líceras Paiva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13/03/1999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D64039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Marcelo Anderson Reis dos Anjos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24/01/1985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D64039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Raimunda de Araujo Arruda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18/10/1982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D64039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Jessica Reis Pereira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03/02/1992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Assentamento Monte Azul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D64039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Abimael Damasceno Araujo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07/12/1996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D64039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Narliza Dias da Rocha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12/03/1986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A270B3" w:rsidRPr="0022556A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D64039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Julia Valentina Ramos Eugenio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20/03/1998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595A1A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Gabriela Coelho de Oliveira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19/01/1997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374676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A270B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Andrielly Cristina Pereira da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270B3" w:rsidRDefault="00A270B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19/10/1990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A270B3" w:rsidRDefault="00A270B3" w:rsidP="00A270B3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270B3" w:rsidRDefault="00374676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7922C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Divina Angela Ramos Ferreira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13/02/1982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922CB" w:rsidRDefault="00174F1C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7922C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Janislayne Ferreira Arteman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29/06/1995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922CB" w:rsidRDefault="00174F1C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7922C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Ana Maria Nunes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25/07/1983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922CB" w:rsidRDefault="00CE6AE2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7922C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Pr="00CB7622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7622">
              <w:rPr>
                <w:rFonts w:ascii="Calibri" w:hAnsi="Calibri" w:cs="Calibri"/>
                <w:color w:val="000000"/>
                <w:sz w:val="22"/>
                <w:szCs w:val="22"/>
              </w:rPr>
              <w:t>127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Agnaldo Moreira de Sousa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28/12/1978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22CB" w:rsidRPr="0022556A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922CB" w:rsidRDefault="00800010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7922C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Pr="00CB7622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7622">
              <w:rPr>
                <w:rFonts w:ascii="Calibri" w:hAnsi="Calibri" w:cs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Mauricio Paula de Souza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24/12/1982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22CB" w:rsidRPr="0022556A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922CB" w:rsidRDefault="00DF0661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7922C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Pr="00CB7622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7622">
              <w:rPr>
                <w:rFonts w:ascii="Calibri" w:hAnsi="Calibri" w:cs="Calibri"/>
                <w:color w:val="000000"/>
                <w:sz w:val="22"/>
                <w:szCs w:val="22"/>
              </w:rPr>
              <w:t>129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José Petrilio Guimarães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24/05/1983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22CB" w:rsidRPr="0022556A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Saúde</w:t>
            </w:r>
          </w:p>
          <w:p w:rsidR="007922CB" w:rsidRPr="0022556A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922CB" w:rsidRDefault="00DF0661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7922C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Pr="00CB7622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CB7622">
              <w:rPr>
                <w:rFonts w:ascii="Calibri" w:hAnsi="Calibri" w:cs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Henry Noel Nina Cahuaya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30/11/1987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922CB" w:rsidRDefault="003D38D5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7922C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Pr="00CB7622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Adriano Rodrigues da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02/07/1982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22CB" w:rsidRPr="0022556A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922CB" w:rsidRDefault="009D1032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7922C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A20F52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</w:t>
            </w:r>
            <w:r w:rsidR="007922CB">
              <w:rPr>
                <w:rFonts w:ascii="Calibri" w:hAnsi="Calibri" w:cs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Mariane Moreira dos Santos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21/05/1988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922CB" w:rsidRDefault="00FC423B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7922C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Marcelo Simão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22/06/1979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922CB" w:rsidRDefault="00E80724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7922C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Ericarla Pessoa dos Santos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19/06/1997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922CB" w:rsidRDefault="000A2729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7922C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140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Juliana Gonçalves Zarantonielli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922CB" w:rsidRDefault="007922C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06/01/1988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7922CB" w:rsidRDefault="007922C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922CB" w:rsidRDefault="000A2729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35</w:t>
            </w:r>
          </w:p>
        </w:tc>
      </w:tr>
      <w:tr w:rsidR="00820FF8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FF8" w:rsidRDefault="00820FF8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FF8" w:rsidRDefault="00820FF8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Gustavo Gonçalves Gomes Guimarães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0FF8" w:rsidRDefault="00820FF8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12/03/2001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20FF8" w:rsidRDefault="00820FF8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820FF8" w:rsidRDefault="00820FF8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0FF8" w:rsidRDefault="00820FF8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FF4161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161" w:rsidRDefault="00FF416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161" w:rsidRDefault="00FF416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Grazielly Cristiane Ruiz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F4161" w:rsidRDefault="00FF416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13/02/1980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F4161" w:rsidRDefault="00FF416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FF4161" w:rsidRDefault="00FF416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F4161" w:rsidRDefault="00FF4161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C14642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642" w:rsidRDefault="00C14642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152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642" w:rsidRDefault="00C14642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Viviane dos Santos Souza Nunes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14642" w:rsidRDefault="00C14642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28/12/1984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14642" w:rsidRDefault="00C14642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C14642" w:rsidRDefault="00C14642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14642" w:rsidRDefault="00C14642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2D57D1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7D1" w:rsidRDefault="002D57D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7D1" w:rsidRDefault="002D57D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Fernanda dos Santos Araujo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D57D1" w:rsidRDefault="002D57D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20/02/2004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57D1" w:rsidRDefault="002D57D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2D57D1" w:rsidRDefault="002D57D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D57D1" w:rsidRDefault="002D57D1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5A1096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1096" w:rsidRDefault="005A109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1096" w:rsidRDefault="005A109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Elisângela dos Santos Damaceno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A1096" w:rsidRDefault="005A109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13/07/1997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A1096" w:rsidRDefault="005A109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5A1096" w:rsidRDefault="005A109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A1096" w:rsidRDefault="005A1096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41652C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52C" w:rsidRDefault="0041652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52C" w:rsidRDefault="0041652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Christian de Souza Franze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1652C" w:rsidRDefault="0041652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01/11/1992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1652C" w:rsidRPr="0022556A" w:rsidRDefault="0041652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41652C" w:rsidRDefault="0041652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1652C" w:rsidRDefault="0041652C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610C0C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C0C" w:rsidRDefault="00610C0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C0C" w:rsidRDefault="00610C0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Milton Santana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10C0C" w:rsidRDefault="00610C0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06/05/1981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10C0C" w:rsidRDefault="00610C0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610C0C" w:rsidRDefault="00610C0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10C0C" w:rsidRDefault="00610C0C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604971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971" w:rsidRDefault="0060497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160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971" w:rsidRDefault="0060497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Mecias Pereira Ricarti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04971" w:rsidRDefault="0060497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05/03/1984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04971" w:rsidRPr="0022556A" w:rsidRDefault="0060497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604971" w:rsidRDefault="0060497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Assentamento Monte Azul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04971" w:rsidRDefault="00EE3DA7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D3633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333" w:rsidRDefault="00D3633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333" w:rsidRDefault="00D3633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Giovana Rezende da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36333" w:rsidRDefault="00D3633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24/05/1987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36333" w:rsidRDefault="00D3633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D36333" w:rsidRDefault="00D3633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36333" w:rsidRDefault="00D3633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E52036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036" w:rsidRDefault="00E5203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036" w:rsidRDefault="00E52036" w:rsidP="00663D94">
            <w:pPr>
              <w:ind w:left="708" w:hanging="708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Paulo Henrique dos Santos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52036" w:rsidRDefault="00E5203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06/05/1999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52036" w:rsidRDefault="00E5203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E52036" w:rsidRDefault="00E5203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52036" w:rsidRDefault="00E52036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B2014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143" w:rsidRDefault="00B2014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143" w:rsidRDefault="00B2014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Valdecir Oliveira Santos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20143" w:rsidRDefault="00B2014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08/07/1967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20143" w:rsidRPr="0022556A" w:rsidRDefault="00B2014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Saúde</w:t>
            </w:r>
          </w:p>
          <w:p w:rsidR="00B20143" w:rsidRDefault="00B2014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20143" w:rsidRDefault="00B2014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6E3B64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B64" w:rsidRDefault="006E3B6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B64" w:rsidRDefault="006E3B6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Carina de Paula Pereira de Freitas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E3B64" w:rsidRDefault="006E3B6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13/07/1973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6E3B64" w:rsidRDefault="006E3B6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6E3B64" w:rsidRDefault="006E3B6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6E3B64" w:rsidRDefault="006E3B64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104840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40" w:rsidRDefault="00104840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170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40" w:rsidRDefault="00104840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Alzimara Barboza Fortes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04840" w:rsidRDefault="00104840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14/06/1994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04840" w:rsidRDefault="00104840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104840" w:rsidRDefault="00104840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04840" w:rsidRDefault="00603536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4B25E9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25E9" w:rsidRDefault="004B25E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25E9" w:rsidRDefault="004B25E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Mariuza Oliveira Alves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B25E9" w:rsidRDefault="004B25E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25/09/1980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B25E9" w:rsidRDefault="004B25E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Auxiliar de Saúde Bucal</w:t>
            </w:r>
          </w:p>
          <w:p w:rsidR="004B25E9" w:rsidRDefault="004B25E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B25E9" w:rsidRDefault="004B25E9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BC3B8C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B8C" w:rsidRDefault="00BC3B8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B8C" w:rsidRDefault="00BC3B8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Leidiane dos Santos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C3B8C" w:rsidRDefault="00BC3B8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18/09/1995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BC3B8C" w:rsidRDefault="00BC3B8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BC3B8C" w:rsidRDefault="00BC3B8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BC3B8C" w:rsidRDefault="00BC3B8C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736B4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B4B" w:rsidRDefault="00736B4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B4B" w:rsidRDefault="00736B4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José Araujo da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36B4B" w:rsidRDefault="00736B4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19/03/1963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36B4B" w:rsidRPr="0022556A" w:rsidRDefault="00736B4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Saúde </w:t>
            </w:r>
          </w:p>
          <w:p w:rsidR="00736B4B" w:rsidRDefault="00736B4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36B4B" w:rsidRDefault="00736B4B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350E4C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E4C" w:rsidRDefault="00350E4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E4C" w:rsidRDefault="00350E4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Elizabeth Augusta Ferreira Santiago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50E4C" w:rsidRDefault="00350E4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11/11/1963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50E4C" w:rsidRDefault="00350E4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350E4C" w:rsidRDefault="00350E4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50E4C" w:rsidRDefault="00350E4C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5465A7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5A7" w:rsidRDefault="005465A7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5A7" w:rsidRDefault="005465A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José Carlos Dantas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465A7" w:rsidRDefault="005465A7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30/12/1973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465A7" w:rsidRDefault="005465A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5465A7" w:rsidRDefault="005465A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465A7" w:rsidRDefault="005465A7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55</w:t>
            </w:r>
          </w:p>
        </w:tc>
      </w:tr>
      <w:tr w:rsidR="0018031C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31C" w:rsidRDefault="0018031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31C" w:rsidRDefault="0018031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Bruna Fernanda de Jesus Moraes Azarias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8031C" w:rsidRDefault="0018031C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23/12/1991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8031C" w:rsidRDefault="0018031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18031C" w:rsidRDefault="0018031C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8031C" w:rsidRDefault="0018031C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CE19D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9DB" w:rsidRDefault="00CE19D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9DB" w:rsidRDefault="00CE19D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Geisiane Gomes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E19DB" w:rsidRDefault="00CE19D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09/09/1995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E19DB" w:rsidRDefault="00CE19D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CE19DB" w:rsidRDefault="00CE19D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E19DB" w:rsidRDefault="00CE19DB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17204E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04E" w:rsidRDefault="0017204E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04E" w:rsidRDefault="0017204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Zelia Vicente Evangelista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7204E" w:rsidRDefault="0017204E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20/09/1991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7204E" w:rsidRDefault="0017204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17204E" w:rsidRDefault="0017204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7204E" w:rsidRDefault="0017204E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747B46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B46" w:rsidRDefault="00747B4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B46" w:rsidRDefault="00747B4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Lindomar Diomidio Vieira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47B46" w:rsidRDefault="00747B4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29/01/1967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47B46" w:rsidRPr="0022556A" w:rsidRDefault="00747B4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Saúde </w:t>
            </w:r>
          </w:p>
          <w:p w:rsidR="00747B46" w:rsidRDefault="00747B4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47B46" w:rsidRDefault="00747B46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80</w:t>
            </w:r>
          </w:p>
        </w:tc>
      </w:tr>
      <w:tr w:rsidR="009D518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18B" w:rsidRDefault="009D518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18B" w:rsidRDefault="009D518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Bruno Marinho Luis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D518B" w:rsidRDefault="009D518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08/03/2000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D518B" w:rsidRDefault="009D518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9D518B" w:rsidRDefault="009D518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D518B" w:rsidRDefault="009D518B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A1574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5743" w:rsidRDefault="00A1574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5743" w:rsidRDefault="00A1574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Elizabeth Bonifácio da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15743" w:rsidRDefault="00A1574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03/04/1959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15743" w:rsidRDefault="00A1574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A15743" w:rsidRDefault="00A1574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15743" w:rsidRDefault="00A1574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30</w:t>
            </w:r>
          </w:p>
        </w:tc>
      </w:tr>
      <w:tr w:rsidR="00533701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701" w:rsidRDefault="0053370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701" w:rsidRDefault="0053370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Joycy Garcia dos Santos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33701" w:rsidRDefault="0053370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20/03/1996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33701" w:rsidRDefault="0053370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533701" w:rsidRDefault="0053370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33701" w:rsidRDefault="00533701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7D3BBD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BBD" w:rsidRDefault="007D3BB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BBD" w:rsidRDefault="007D3BB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Jeandro Rezende da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7D3BBD" w:rsidRDefault="007D3BB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17/09/1981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7D3BBD" w:rsidRPr="0022556A" w:rsidRDefault="007D3BB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Saúde </w:t>
            </w:r>
          </w:p>
          <w:p w:rsidR="007D3BBD" w:rsidRDefault="007D3BB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7D3BBD" w:rsidRDefault="007D3BBD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CC13B5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3B5" w:rsidRDefault="00CC13B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214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3B5" w:rsidRDefault="00CC13B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Cleide Dias da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C13B5" w:rsidRDefault="00CC13B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21/01/1990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CC13B5" w:rsidRDefault="00CC13B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CC13B5" w:rsidRDefault="00CC13B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C13B5" w:rsidRDefault="00CC13B5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A721A8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1A8" w:rsidRDefault="00A721A8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1A8" w:rsidRDefault="00A721A8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Antônio Marques de Santana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721A8" w:rsidRDefault="00A721A8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15/07/1958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721A8" w:rsidRPr="0022556A" w:rsidRDefault="00A721A8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A721A8" w:rsidRDefault="00A721A8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A721A8" w:rsidRDefault="00A721A8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85</w:t>
            </w:r>
          </w:p>
        </w:tc>
      </w:tr>
      <w:tr w:rsidR="003428F4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8F4" w:rsidRDefault="003428F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8F4" w:rsidRDefault="003428F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Roseli Luiz da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428F4" w:rsidRDefault="003428F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27/09/1976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428F4" w:rsidRDefault="003428F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3428F4" w:rsidRDefault="003428F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428F4" w:rsidRDefault="003428F4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8C454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54B" w:rsidRDefault="008C454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54B" w:rsidRDefault="008C454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Vânia Regina de Souza Martins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C454B" w:rsidRDefault="008C454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14/02/1983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C454B" w:rsidRDefault="008C454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8C454B" w:rsidRDefault="008C454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C454B" w:rsidRDefault="008C454B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F75EC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EC3" w:rsidRDefault="00F75EC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218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EC3" w:rsidRDefault="00F75EC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Yuri Cantanhede de Souza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75EC3" w:rsidRDefault="00F75EC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08/06/1996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F75EC3" w:rsidRPr="0022556A" w:rsidRDefault="00F75EC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F75EC3" w:rsidRDefault="00F75EC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75EC3" w:rsidRDefault="00F75EC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3A75D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75D3" w:rsidRDefault="003A75D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75D3" w:rsidRDefault="003A75D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Naira Ferreira Mineiro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A75D3" w:rsidRDefault="003A75D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11/11/2002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A75D3" w:rsidRDefault="003A75D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3A75D3" w:rsidRDefault="003A75D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A75D3" w:rsidRDefault="003A75D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8254FD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4FD" w:rsidRDefault="008254F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220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4FD" w:rsidRDefault="008254F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Delson de Sousa Gomes Filho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254FD" w:rsidRDefault="008254F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14/03/2003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254FD" w:rsidRPr="0022556A" w:rsidRDefault="008254F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Saúde</w:t>
            </w:r>
          </w:p>
          <w:p w:rsidR="008254FD" w:rsidRDefault="008254F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54FD" w:rsidRDefault="008254FD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515604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604" w:rsidRDefault="0051560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604" w:rsidRDefault="0051560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Ercilio Faria Coronheiro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15604" w:rsidRDefault="00515604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25/06/1986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515604" w:rsidRDefault="0051560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515604" w:rsidRDefault="00515604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15604" w:rsidRDefault="00515604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20</w:t>
            </w:r>
          </w:p>
        </w:tc>
      </w:tr>
      <w:tr w:rsidR="004C4465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465" w:rsidRDefault="004C446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465" w:rsidRDefault="004C446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Welington Monteiro de Melo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C4465" w:rsidRDefault="004C446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9/10/1988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C4465" w:rsidRPr="0022556A" w:rsidRDefault="004C446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4C4465" w:rsidRDefault="004C446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C4465" w:rsidRDefault="004C4465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D70FCE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FCE" w:rsidRDefault="00D70FCE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FCE" w:rsidRDefault="00D70FC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Andressa Amorim de Melo Porto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70FCE" w:rsidRDefault="00D70FCE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22/11/2000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70FCE" w:rsidRDefault="00D70FC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D70FCE" w:rsidRDefault="00D70FC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70FCE" w:rsidRDefault="00D70FCE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D26AE0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AE0" w:rsidRDefault="00D26AE0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AE0" w:rsidRDefault="00D26AE0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Jhulia Renata Freitas de Oliveira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26AE0" w:rsidRDefault="00D26AE0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16/08/2000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26AE0" w:rsidRDefault="00D26AE0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Odontólogo (a)</w:t>
            </w:r>
          </w:p>
          <w:p w:rsidR="00D26AE0" w:rsidRDefault="00D26AE0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26AE0" w:rsidRDefault="00D26AE0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454ED9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D9" w:rsidRDefault="00454ED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D9" w:rsidRDefault="00454ED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Ronivaldo Rodrigues da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4ED9" w:rsidRDefault="00454ED9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04/10/1986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54ED9" w:rsidRPr="0022556A" w:rsidRDefault="00454ED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454ED9" w:rsidRDefault="00454ED9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54ED9" w:rsidRDefault="00454ED9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60</w:t>
            </w:r>
          </w:p>
        </w:tc>
      </w:tr>
      <w:tr w:rsidR="00873785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785" w:rsidRDefault="0087378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785" w:rsidRDefault="0087378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Fernando Subtil de Almeida Neto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3785" w:rsidRDefault="0087378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12/10/1987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73785" w:rsidRDefault="0087378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873785" w:rsidRDefault="0087378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73785" w:rsidRDefault="00873785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E92396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396" w:rsidRDefault="00E9239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396" w:rsidRDefault="00E9239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Cristina Sousa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92396" w:rsidRDefault="00E9239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11/10/1971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92396" w:rsidRDefault="00E9239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Contínua/Merendeira</w:t>
            </w:r>
          </w:p>
          <w:p w:rsidR="00E92396" w:rsidRDefault="00E9239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Assentamento Monte Azul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92396" w:rsidRDefault="00E92396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45</w:t>
            </w:r>
          </w:p>
        </w:tc>
      </w:tr>
      <w:tr w:rsidR="00891257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257" w:rsidRDefault="00891257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257" w:rsidRDefault="0089125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Jussara Medeiro de Souza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1257" w:rsidRDefault="00891257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14/02/1993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91257" w:rsidRPr="0022556A" w:rsidRDefault="0089125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891257" w:rsidRDefault="0089125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91257" w:rsidRDefault="00891257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D45558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558" w:rsidRDefault="00D45558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558" w:rsidRDefault="00D45558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Edimarcio Muniz Pereira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5558" w:rsidRDefault="00D45558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17/10/1978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D45558" w:rsidRDefault="00D45558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D45558" w:rsidRDefault="00D45558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45558" w:rsidRDefault="00D45558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860F8D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F8D" w:rsidRDefault="00860F8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F8D" w:rsidRDefault="00860F8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Nelsino Souza da Rocha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60F8D" w:rsidRDefault="00860F8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19/06/1967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60F8D" w:rsidRPr="0022556A" w:rsidRDefault="00860F8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860F8D" w:rsidRDefault="00860F8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60F8D" w:rsidRDefault="00860F8D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</w:t>
            </w:r>
          </w:p>
        </w:tc>
      </w:tr>
      <w:tr w:rsidR="000516C7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6C7" w:rsidRDefault="000516C7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6C7" w:rsidRDefault="000516C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Erislene Lessa de Souza Araújo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516C7" w:rsidRDefault="000516C7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08/08/1983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516C7" w:rsidRDefault="000516C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0516C7" w:rsidRDefault="000516C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516C7" w:rsidRDefault="000516C7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1F5391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391" w:rsidRDefault="001F539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391" w:rsidRDefault="001F539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Ronair Martins da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F5391" w:rsidRDefault="001F5391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08/12/1980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F5391" w:rsidRPr="0022556A" w:rsidRDefault="001F539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1F5391" w:rsidRDefault="001F5391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F5391" w:rsidRDefault="001F5391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971A46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A46" w:rsidRDefault="00971A4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A46" w:rsidRDefault="00971A4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Leide Daiane da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71A46" w:rsidRDefault="00971A46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22/07/1984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71A46" w:rsidRDefault="00971A4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Professor (a) Ed. Inf. E Ens. Fund. até 5º ano</w:t>
            </w:r>
          </w:p>
          <w:p w:rsidR="00971A46" w:rsidRDefault="00971A46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71A46" w:rsidRDefault="00971A46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  <w:tr w:rsidR="00EB6945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945" w:rsidRDefault="00EB694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945" w:rsidRDefault="00EB694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Francisco das Chagas Sousa Araújo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B6945" w:rsidRDefault="00EB694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28/08/1986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EB6945" w:rsidRPr="0022556A" w:rsidRDefault="00EB694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Motorista – Sec.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Saúde</w:t>
            </w:r>
          </w:p>
          <w:p w:rsidR="00EB6945" w:rsidRDefault="00EB694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Localidade: 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EB6945" w:rsidRDefault="00EB6945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445C23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5C23" w:rsidRDefault="00445C2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5C23" w:rsidRDefault="00445C2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Kellem Eliziario da Silva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45C23" w:rsidRDefault="00445C23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24/06/2001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45C23" w:rsidRDefault="00445C2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445C23" w:rsidRDefault="00445C23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445C23" w:rsidRDefault="00445C23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1B72F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2FB" w:rsidRDefault="001B72F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2FB" w:rsidRDefault="001B72F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Raquel de Barros Weber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B72FB" w:rsidRDefault="001B72F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21/02/1987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B72FB" w:rsidRDefault="001B72F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Monitor (a)</w:t>
            </w:r>
          </w:p>
          <w:p w:rsidR="001B72FB" w:rsidRDefault="001B72F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Vila Garça Branca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B72FB" w:rsidRDefault="001B72FB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395CAD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CAD" w:rsidRDefault="00395CA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264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CAD" w:rsidRDefault="00395CA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Roberto Alves Vieira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CAD" w:rsidRDefault="00395CAD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15/08/1975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95CAD" w:rsidRDefault="00395CA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395CAD" w:rsidRDefault="00395CAD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95CAD" w:rsidRDefault="00395CAD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8033B5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3B5" w:rsidRDefault="008033B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lastRenderedPageBreak/>
              <w:t>265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3B5" w:rsidRDefault="008033B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Cicero Carneiro de Albuquerque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033B5" w:rsidRDefault="008033B5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07/11/1973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033B5" w:rsidRPr="0022556A" w:rsidRDefault="008033B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8033B5" w:rsidRDefault="008033B5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033B5" w:rsidRDefault="008033B5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0A30AB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0AB" w:rsidRDefault="000A30A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267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0AB" w:rsidRDefault="000A30A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Joyce Portugal Leite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A30AB" w:rsidRDefault="000A30AB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18/05/1999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0A30AB" w:rsidRDefault="000A30A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0A30AB" w:rsidRDefault="000A30AB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0A30AB" w:rsidRDefault="000A30AB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</w:t>
            </w:r>
          </w:p>
        </w:tc>
      </w:tr>
      <w:tr w:rsidR="008E0FC7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FC7" w:rsidRDefault="008E0FC7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FC7" w:rsidRDefault="008E0FC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Adriano Antônio Manoel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E0FC7" w:rsidRDefault="008E0FC7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19/03/1983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8E0FC7" w:rsidRPr="0022556A" w:rsidRDefault="008E0FC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8E0FC7" w:rsidRDefault="008E0FC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E0FC7" w:rsidRDefault="008E0FC7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90</w:t>
            </w:r>
          </w:p>
        </w:tc>
      </w:tr>
      <w:tr w:rsidR="009A305E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05E" w:rsidRDefault="009A305E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05E" w:rsidRDefault="009A305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Ariana Aparecida Oliveira Salomão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9A305E" w:rsidRDefault="009A305E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04/03/1987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9A305E" w:rsidRDefault="009A305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9A305E" w:rsidRDefault="009A305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9A305E" w:rsidRDefault="009A305E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10</w:t>
            </w:r>
          </w:p>
        </w:tc>
      </w:tr>
      <w:tr w:rsidR="00325827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5827" w:rsidRDefault="00325827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270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5827" w:rsidRDefault="0032582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Paulo Cesar Bicca Silveira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5827" w:rsidRDefault="00325827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05/07/1983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325827" w:rsidRPr="0022556A" w:rsidRDefault="0032582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Motorista – Sec. Educação</w:t>
            </w:r>
          </w:p>
          <w:p w:rsidR="00325827" w:rsidRDefault="00325827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22556A">
              <w:rPr>
                <w:rFonts w:ascii="Calibri" w:hAnsi="Calibri" w:cs="Calibri"/>
                <w:color w:val="000000"/>
                <w:sz w:val="22"/>
                <w:szCs w:val="22"/>
              </w:rPr>
              <w:t>Localidade: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 xml:space="preserve">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325827" w:rsidRDefault="009064E5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15</w:t>
            </w:r>
          </w:p>
        </w:tc>
      </w:tr>
      <w:tr w:rsidR="0013540E" w:rsidRPr="00CE2F16" w:rsidTr="003C7FD0">
        <w:trPr>
          <w:trHeight w:val="300"/>
        </w:trPr>
        <w:tc>
          <w:tcPr>
            <w:tcW w:w="12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40E" w:rsidRDefault="0013540E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40E" w:rsidRDefault="0013540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Badie Humberto Daud Moreira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3540E" w:rsidRDefault="0013540E" w:rsidP="00663D94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06/07/1991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13540E" w:rsidRDefault="0013540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Médico (a) Plantonista Hospital (Escala12x36)</w:t>
            </w:r>
          </w:p>
          <w:p w:rsidR="0013540E" w:rsidRDefault="0013540E" w:rsidP="00663D94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Localidade: Sede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13540E" w:rsidRDefault="0013540E" w:rsidP="00A270B3">
            <w:pPr>
              <w:jc w:val="center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65</w:t>
            </w:r>
          </w:p>
        </w:tc>
      </w:tr>
    </w:tbl>
    <w:p w:rsidR="00DC6468" w:rsidRDefault="00DC6468" w:rsidP="00DC6468">
      <w:pPr>
        <w:spacing w:after="200" w:line="276" w:lineRule="auto"/>
        <w:jc w:val="center"/>
        <w:rPr>
          <w:rFonts w:asciiTheme="minorHAnsi" w:eastAsia="Microsoft YaHei UI Light" w:hAnsiTheme="minorHAnsi" w:cstheme="minorHAnsi"/>
          <w:b/>
        </w:rPr>
      </w:pPr>
    </w:p>
    <w:p w:rsidR="00DC6468" w:rsidRDefault="00DC6468" w:rsidP="00DC6468">
      <w:pPr>
        <w:spacing w:after="200" w:line="276" w:lineRule="auto"/>
        <w:jc w:val="center"/>
        <w:rPr>
          <w:rFonts w:asciiTheme="minorHAnsi" w:eastAsia="Microsoft YaHei UI Light" w:hAnsiTheme="minorHAnsi" w:cstheme="minorHAnsi"/>
          <w:b/>
        </w:rPr>
      </w:pPr>
    </w:p>
    <w:p w:rsidR="00DC6468" w:rsidRDefault="00DC6468" w:rsidP="00DC6468">
      <w:pPr>
        <w:spacing w:after="200" w:line="276" w:lineRule="auto"/>
        <w:jc w:val="center"/>
        <w:rPr>
          <w:rFonts w:asciiTheme="minorHAnsi" w:eastAsia="Microsoft YaHei UI Light" w:hAnsiTheme="minorHAnsi" w:cstheme="minorHAnsi"/>
          <w:b/>
        </w:rPr>
      </w:pPr>
    </w:p>
    <w:p w:rsidR="00C56EF6" w:rsidRDefault="00C56EF6" w:rsidP="00DC6468">
      <w:pPr>
        <w:spacing w:after="200" w:line="276" w:lineRule="auto"/>
        <w:jc w:val="center"/>
        <w:rPr>
          <w:rFonts w:asciiTheme="minorHAnsi" w:eastAsia="Microsoft YaHei UI Light" w:hAnsiTheme="minorHAnsi" w:cstheme="minorHAnsi"/>
          <w:b/>
        </w:rPr>
      </w:pPr>
    </w:p>
    <w:p w:rsidR="00C56EF6" w:rsidRDefault="00C56EF6" w:rsidP="00DC6468">
      <w:pPr>
        <w:spacing w:after="200" w:line="276" w:lineRule="auto"/>
        <w:jc w:val="center"/>
        <w:rPr>
          <w:rFonts w:asciiTheme="minorHAnsi" w:eastAsia="Microsoft YaHei UI Light" w:hAnsiTheme="minorHAnsi" w:cstheme="minorHAnsi"/>
          <w:b/>
        </w:rPr>
      </w:pPr>
    </w:p>
    <w:sectPr w:rsidR="00C56EF6" w:rsidSect="00922929">
      <w:headerReference w:type="default" r:id="rId9"/>
      <w:footerReference w:type="default" r:id="rId10"/>
      <w:pgSz w:w="11906" w:h="16838" w:code="9"/>
      <w:pgMar w:top="729" w:right="424" w:bottom="794" w:left="73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3D94" w:rsidRDefault="00663D94" w:rsidP="007226A4">
      <w:r>
        <w:separator/>
      </w:r>
    </w:p>
  </w:endnote>
  <w:endnote w:type="continuationSeparator" w:id="0">
    <w:p w:rsidR="00663D94" w:rsidRDefault="00663D94" w:rsidP="007226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Microsoft YaHei UI Light">
    <w:charset w:val="86"/>
    <w:family w:val="swiss"/>
    <w:pitch w:val="variable"/>
    <w:sig w:usb0="80000287" w:usb1="2ACF0010" w:usb2="00000016" w:usb3="00000000" w:csb0="0004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3D94" w:rsidRDefault="00663D94" w:rsidP="00CF1DB7">
    <w:pPr>
      <w:pStyle w:val="Rodap"/>
      <w:jc w:val="center"/>
      <w:rPr>
        <w:b/>
        <w:bCs/>
        <w:sz w:val="20"/>
      </w:rPr>
    </w:pPr>
    <w:r>
      <w:rPr>
        <w:b/>
        <w:bCs/>
        <w:sz w:val="20"/>
      </w:rPr>
      <w:t>Av. Fernando Correa da Costa, nº 940 – Centro – Pedra Preta – MT CEP 78795-000</w:t>
    </w:r>
  </w:p>
  <w:p w:rsidR="00663D94" w:rsidRDefault="00663D94" w:rsidP="00CF1DB7">
    <w:pPr>
      <w:pStyle w:val="Rodap"/>
      <w:jc w:val="center"/>
      <w:rPr>
        <w:b/>
        <w:bCs/>
        <w:sz w:val="20"/>
      </w:rPr>
    </w:pPr>
    <w:r>
      <w:rPr>
        <w:b/>
        <w:bCs/>
        <w:sz w:val="20"/>
      </w:rPr>
      <w:t xml:space="preserve">Fone: (66) 3486-4400 - </w:t>
    </w:r>
    <w:r>
      <w:rPr>
        <w:b/>
        <w:bCs/>
        <w:color w:val="0000FF"/>
        <w:sz w:val="20"/>
        <w:u w:val="single"/>
      </w:rPr>
      <w:t>dppessoal@pedrapreta.mt.gov.br</w:t>
    </w:r>
  </w:p>
  <w:p w:rsidR="00663D94" w:rsidRDefault="00663D9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3D94" w:rsidRDefault="00663D94" w:rsidP="007226A4">
      <w:r>
        <w:separator/>
      </w:r>
    </w:p>
  </w:footnote>
  <w:footnote w:type="continuationSeparator" w:id="0">
    <w:p w:rsidR="00663D94" w:rsidRDefault="00663D94" w:rsidP="007226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55506982"/>
      <w:docPartObj>
        <w:docPartGallery w:val="Page Numbers (Top of Page)"/>
        <w:docPartUnique/>
      </w:docPartObj>
    </w:sdtPr>
    <w:sdtContent>
      <w:p w:rsidR="00922929" w:rsidRDefault="00922929" w:rsidP="00922929">
        <w:pPr>
          <w:pStyle w:val="Cabealho"/>
          <w:tabs>
            <w:tab w:val="clear" w:pos="4252"/>
            <w:tab w:val="clear" w:pos="8504"/>
            <w:tab w:val="left" w:pos="1740"/>
            <w:tab w:val="left" w:pos="9429"/>
          </w:tabs>
        </w:pPr>
        <w:r>
          <w:rPr>
            <w:noProof/>
            <w:sz w:val="20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7A4AEFE7" wp14:editId="27E27D56">
                  <wp:simplePos x="0" y="0"/>
                  <wp:positionH relativeFrom="column">
                    <wp:posOffset>1267460</wp:posOffset>
                  </wp:positionH>
                  <wp:positionV relativeFrom="paragraph">
                    <wp:posOffset>62865</wp:posOffset>
                  </wp:positionV>
                  <wp:extent cx="4716780" cy="717550"/>
                  <wp:effectExtent l="0" t="0" r="0" b="0"/>
                  <wp:wrapNone/>
                  <wp:docPr id="2" name="WordAr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 noChangeShapeType="1" noTextEdit="1"/>
                        </wps:cNvSpPr>
                        <wps:spPr bwMode="auto">
                          <a:xfrm>
                            <a:off x="0" y="0"/>
                            <a:ext cx="4716780" cy="717550"/>
                          </a:xfrm>
                          <a:prstGeom prst="rect">
                            <a:avLst/>
                          </a:prstGeom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22929" w:rsidRPr="00001A48" w:rsidRDefault="00922929" w:rsidP="0092292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</w:p>
                            <w:p w:rsidR="00922929" w:rsidRPr="00001A48" w:rsidRDefault="00922929" w:rsidP="0092292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01A48">
                                <w:rPr>
                                  <w:rFonts w:ascii="Bookman Old Style" w:hAnsi="Bookman Old Style"/>
                                  <w:color w:val="000000"/>
                                  <w:sz w:val="20"/>
                                  <w:szCs w:val="20"/>
                                </w:rPr>
                                <w:t>PREFEITURA MUNICIPAL DE PEDRA PRETA.</w:t>
                              </w:r>
                            </w:p>
                            <w:p w:rsidR="00922929" w:rsidRPr="00001A48" w:rsidRDefault="00922929" w:rsidP="00922929">
                              <w:pPr>
                                <w:pStyle w:val="NormalWeb"/>
                                <w:spacing w:before="0" w:beforeAutospacing="0" w:after="0" w:afterAutospacing="0"/>
                                <w:jc w:val="center"/>
                                <w:rPr>
                                  <w:sz w:val="20"/>
                                  <w:szCs w:val="20"/>
                                </w:rPr>
                              </w:pPr>
                              <w:r w:rsidRPr="00001A48">
                                <w:rPr>
                                  <w:rFonts w:ascii="Bookman Old Style" w:hAnsi="Bookman Old Style"/>
                                  <w:color w:val="000000"/>
                                  <w:sz w:val="20"/>
                                  <w:szCs w:val="20"/>
                                </w:rPr>
                                <w:t>PROCE</w:t>
                              </w:r>
                              <w:r>
                                <w:rPr>
                                  <w:rFonts w:ascii="Bookman Old Style" w:hAnsi="Bookman Old Style"/>
                                  <w:color w:val="000000"/>
                                  <w:sz w:val="20"/>
                                  <w:szCs w:val="20"/>
                                </w:rPr>
                                <w:t>SSO SELETIVO SIMPLIFICADO EMERGENCIAL Nº</w:t>
                              </w:r>
                              <w:r w:rsidRPr="00001A48">
                                <w:rPr>
                                  <w:rFonts w:ascii="Bookman Old Style" w:hAnsi="Bookman Old Style"/>
                                  <w:color w:val="000000"/>
                                  <w:sz w:val="20"/>
                                  <w:szCs w:val="20"/>
                                </w:rPr>
                                <w:t>00</w:t>
                              </w:r>
                              <w:r>
                                <w:rPr>
                                  <w:rFonts w:ascii="Bookman Old Style" w:hAnsi="Bookman Old Style"/>
                                  <w:color w:val="000000"/>
                                  <w:sz w:val="20"/>
                                  <w:szCs w:val="20"/>
                                </w:rPr>
                                <w:t>1</w:t>
                              </w:r>
                              <w:r w:rsidRPr="00001A48">
                                <w:rPr>
                                  <w:rFonts w:ascii="Calibri Light" w:eastAsia="Microsoft YaHei UI Light" w:hAnsi="Calibri Light" w:cs="Calibri Light"/>
                                  <w:sz w:val="20"/>
                                  <w:szCs w:val="20"/>
                                </w:rPr>
                                <w:t>/</w:t>
                              </w:r>
                              <w:r w:rsidRPr="00001A48">
                                <w:rPr>
                                  <w:rFonts w:ascii="Bookman Old Style" w:hAnsi="Bookman Old Style"/>
                                  <w:color w:val="000000"/>
                                  <w:sz w:val="20"/>
                                  <w:szCs w:val="20"/>
                                </w:rPr>
                                <w:t>202</w:t>
                              </w:r>
                              <w:r>
                                <w:rPr>
                                  <w:rFonts w:ascii="Bookman Old Style" w:hAnsi="Bookman Old Style"/>
                                  <w:color w:val="000000"/>
                                  <w:sz w:val="20"/>
                                  <w:szCs w:val="20"/>
                                </w:rPr>
                                <w:t>5</w:t>
                              </w:r>
                            </w:p>
                          </w:txbxContent>
                        </wps:txbx>
                        <wps:bodyPr wrap="square" numCol="1" fromWordArt="1">
                          <a:prstTxWarp prst="textPlain">
                            <a:avLst>
                              <a:gd name="adj" fmla="val 50000"/>
                            </a:avLst>
                          </a:prstTxWarp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WordArt 1" o:spid="_x0000_s1026" type="#_x0000_t202" style="position:absolute;margin-left:99.8pt;margin-top:4.95pt;width:371.4pt;height:5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" filled="f" stroked="f">
                  <o:lock v:ext="edit" shapetype="t"/>
                  <v:textbox style="mso-fit-shape-to-text:t">
                    <w:txbxContent>
                      <w:p w:rsidR="00922929" w:rsidRPr="00001A48" w:rsidRDefault="00922929" w:rsidP="0092292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</w:p>
                      <w:p w:rsidR="00922929" w:rsidRPr="00001A48" w:rsidRDefault="00922929" w:rsidP="0092292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01A48">
                          <w:rPr>
                            <w:rFonts w:ascii="Bookman Old Style" w:hAnsi="Bookman Old Style"/>
                            <w:color w:val="000000"/>
                            <w:sz w:val="20"/>
                            <w:szCs w:val="20"/>
                          </w:rPr>
                          <w:t>PREFEITURA MUNICIPAL DE PEDRA PRETA.</w:t>
                        </w:r>
                      </w:p>
                      <w:p w:rsidR="00922929" w:rsidRPr="00001A48" w:rsidRDefault="00922929" w:rsidP="00922929">
                        <w:pPr>
                          <w:pStyle w:val="NormalWeb"/>
                          <w:spacing w:before="0" w:beforeAutospacing="0" w:after="0" w:afterAutospacing="0"/>
                          <w:jc w:val="center"/>
                          <w:rPr>
                            <w:sz w:val="20"/>
                            <w:szCs w:val="20"/>
                          </w:rPr>
                        </w:pPr>
                        <w:r w:rsidRPr="00001A48">
                          <w:rPr>
                            <w:rFonts w:ascii="Bookman Old Style" w:hAnsi="Bookman Old Style"/>
                            <w:color w:val="000000"/>
                            <w:sz w:val="20"/>
                            <w:szCs w:val="20"/>
                          </w:rPr>
                          <w:t>PROCE</w:t>
                        </w:r>
                        <w:r>
                          <w:rPr>
                            <w:rFonts w:ascii="Bookman Old Style" w:hAnsi="Bookman Old Style"/>
                            <w:color w:val="000000"/>
                            <w:sz w:val="20"/>
                            <w:szCs w:val="20"/>
                          </w:rPr>
                          <w:t>SSO SELETIVO SIMPLIFICADO EMERGENCIAL Nº</w:t>
                        </w:r>
                        <w:r w:rsidRPr="00001A48">
                          <w:rPr>
                            <w:rFonts w:ascii="Bookman Old Style" w:hAnsi="Bookman Old Style"/>
                            <w:color w:val="000000"/>
                            <w:sz w:val="20"/>
                            <w:szCs w:val="20"/>
                          </w:rPr>
                          <w:t>00</w:t>
                        </w:r>
                        <w:r>
                          <w:rPr>
                            <w:rFonts w:ascii="Bookman Old Style" w:hAnsi="Bookman Old Style"/>
                            <w:color w:val="000000"/>
                            <w:sz w:val="20"/>
                            <w:szCs w:val="20"/>
                          </w:rPr>
                          <w:t>1</w:t>
                        </w:r>
                        <w:r w:rsidRPr="00001A48">
                          <w:rPr>
                            <w:rFonts w:ascii="Calibri Light" w:eastAsia="Microsoft YaHei UI Light" w:hAnsi="Calibri Light" w:cs="Calibri Light"/>
                            <w:sz w:val="20"/>
                            <w:szCs w:val="20"/>
                          </w:rPr>
                          <w:t>/</w:t>
                        </w:r>
                        <w:r w:rsidRPr="00001A48">
                          <w:rPr>
                            <w:rFonts w:ascii="Bookman Old Style" w:hAnsi="Bookman Old Style"/>
                            <w:color w:val="000000"/>
                            <w:sz w:val="20"/>
                            <w:szCs w:val="20"/>
                          </w:rPr>
                          <w:t>202</w:t>
                        </w:r>
                        <w:r>
                          <w:rPr>
                            <w:rFonts w:ascii="Bookman Old Style" w:hAnsi="Bookman Old Style"/>
                            <w:color w:val="000000"/>
                            <w:sz w:val="20"/>
                            <w:szCs w:val="20"/>
                          </w:rPr>
                          <w:t>5</w:t>
                        </w:r>
                      </w:p>
                    </w:txbxContent>
                  </v:textbox>
                </v:shape>
              </w:pict>
            </mc:Fallback>
          </mc:AlternateContent>
        </w:r>
        <w:r>
          <w:rPr>
            <w:noProof/>
          </w:rPr>
          <w:drawing>
            <wp:inline distT="0" distB="0" distL="0" distR="0" wp14:anchorId="36EF0F01" wp14:editId="0C1F6D23">
              <wp:extent cx="742315" cy="760095"/>
              <wp:effectExtent l="0" t="0" r="0" b="0"/>
              <wp:docPr id="1" name="Imagem 1" descr="cabecalh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abecalho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742315" cy="7600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tab/>
        </w:r>
        <w:r>
          <w:tab/>
        </w:r>
        <w:r>
          <w:tab/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6"/>
    <w:multiLevelType w:val="singleLevel"/>
    <w:tmpl w:val="00000006"/>
    <w:name w:val="WW8Num5"/>
    <w:lvl w:ilvl="0">
      <w:start w:val="1"/>
      <w:numFmt w:val="upperRoman"/>
      <w:lvlText w:val="%1."/>
      <w:lvlJc w:val="right"/>
      <w:pPr>
        <w:tabs>
          <w:tab w:val="num" w:pos="1428"/>
        </w:tabs>
        <w:ind w:left="1428" w:hanging="180"/>
      </w:pPr>
    </w:lvl>
  </w:abstractNum>
  <w:abstractNum w:abstractNumId="1">
    <w:nsid w:val="00000011"/>
    <w:multiLevelType w:val="singleLevel"/>
    <w:tmpl w:val="00000011"/>
    <w:name w:val="WW8Num16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180"/>
      </w:pPr>
    </w:lvl>
  </w:abstractNum>
  <w:abstractNum w:abstractNumId="2">
    <w:nsid w:val="00000013"/>
    <w:multiLevelType w:val="singleLevel"/>
    <w:tmpl w:val="00000013"/>
    <w:name w:val="WW8Num18"/>
    <w:lvl w:ilvl="0">
      <w:start w:val="1"/>
      <w:numFmt w:val="upperRoman"/>
      <w:lvlText w:val="%1."/>
      <w:lvlJc w:val="right"/>
      <w:pPr>
        <w:tabs>
          <w:tab w:val="num" w:pos="1440"/>
        </w:tabs>
        <w:ind w:left="1440" w:hanging="180"/>
      </w:pPr>
    </w:lvl>
  </w:abstractNum>
  <w:abstractNum w:abstractNumId="3">
    <w:nsid w:val="066625EA"/>
    <w:multiLevelType w:val="multilevel"/>
    <w:tmpl w:val="6EA428DC"/>
    <w:lvl w:ilvl="0">
      <w:start w:val="9"/>
      <w:numFmt w:val="decimal"/>
      <w:pStyle w:val="Burigo"/>
      <w:lvlText w:val="%1."/>
      <w:lvlJc w:val="left"/>
      <w:pPr>
        <w:ind w:left="720" w:hanging="360"/>
      </w:pPr>
      <w:rPr>
        <w:rFonts w:eastAsia="Calibri" w:hint="default"/>
        <w:b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  <w:b/>
        <w:color w:val="00000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6B206F6"/>
    <w:multiLevelType w:val="hybridMultilevel"/>
    <w:tmpl w:val="595233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AD5471"/>
    <w:multiLevelType w:val="hybridMultilevel"/>
    <w:tmpl w:val="595233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DF7324"/>
    <w:multiLevelType w:val="hybridMultilevel"/>
    <w:tmpl w:val="595233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A9391D"/>
    <w:multiLevelType w:val="hybridMultilevel"/>
    <w:tmpl w:val="595233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3856F1"/>
    <w:multiLevelType w:val="hybridMultilevel"/>
    <w:tmpl w:val="D7FEE30C"/>
    <w:lvl w:ilvl="0" w:tplc="EAB84B7A">
      <w:start w:val="1"/>
      <w:numFmt w:val="upperRoman"/>
      <w:lvlText w:val="%1."/>
      <w:lvlJc w:val="left"/>
      <w:pPr>
        <w:ind w:left="1854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9">
    <w:nsid w:val="65844534"/>
    <w:multiLevelType w:val="hybridMultilevel"/>
    <w:tmpl w:val="55F2B9D2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2492F4D"/>
    <w:multiLevelType w:val="hybridMultilevel"/>
    <w:tmpl w:val="B1F81134"/>
    <w:lvl w:ilvl="0" w:tplc="6A5CB8C4">
      <w:start w:val="1"/>
      <w:numFmt w:val="bullet"/>
      <w:lvlText w:val="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</w:rPr>
    </w:lvl>
    <w:lvl w:ilvl="1" w:tplc="0C22F1DA">
      <w:start w:val="1"/>
      <w:numFmt w:val="bullet"/>
      <w:pStyle w:val="seta"/>
      <w:lvlText w:val=""/>
      <w:lvlJc w:val="left"/>
      <w:pPr>
        <w:tabs>
          <w:tab w:val="num" w:pos="1440"/>
        </w:tabs>
        <w:ind w:left="1363" w:hanging="283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3264814"/>
    <w:multiLevelType w:val="hybridMultilevel"/>
    <w:tmpl w:val="595233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11"/>
  </w:num>
  <w:num w:numId="8">
    <w:abstractNumId w:val="7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716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CE7"/>
    <w:rsid w:val="00001A48"/>
    <w:rsid w:val="00002058"/>
    <w:rsid w:val="0000248F"/>
    <w:rsid w:val="00002831"/>
    <w:rsid w:val="000049AA"/>
    <w:rsid w:val="00005B67"/>
    <w:rsid w:val="00006DD2"/>
    <w:rsid w:val="00006F2D"/>
    <w:rsid w:val="0000765A"/>
    <w:rsid w:val="00010466"/>
    <w:rsid w:val="000108E6"/>
    <w:rsid w:val="000137FB"/>
    <w:rsid w:val="000144C3"/>
    <w:rsid w:val="00014B98"/>
    <w:rsid w:val="00015327"/>
    <w:rsid w:val="00015CFE"/>
    <w:rsid w:val="00016395"/>
    <w:rsid w:val="00016D69"/>
    <w:rsid w:val="0001742C"/>
    <w:rsid w:val="0001745A"/>
    <w:rsid w:val="00017B06"/>
    <w:rsid w:val="00017C9A"/>
    <w:rsid w:val="00021606"/>
    <w:rsid w:val="00021788"/>
    <w:rsid w:val="000230B7"/>
    <w:rsid w:val="00024328"/>
    <w:rsid w:val="00025928"/>
    <w:rsid w:val="00025BC2"/>
    <w:rsid w:val="000261FB"/>
    <w:rsid w:val="00027397"/>
    <w:rsid w:val="000273B7"/>
    <w:rsid w:val="0002757C"/>
    <w:rsid w:val="00027FB4"/>
    <w:rsid w:val="00030025"/>
    <w:rsid w:val="00030911"/>
    <w:rsid w:val="00032559"/>
    <w:rsid w:val="00032CB9"/>
    <w:rsid w:val="00033448"/>
    <w:rsid w:val="00036B9D"/>
    <w:rsid w:val="0003774F"/>
    <w:rsid w:val="000379A2"/>
    <w:rsid w:val="00040129"/>
    <w:rsid w:val="00040C1A"/>
    <w:rsid w:val="000410C9"/>
    <w:rsid w:val="00042032"/>
    <w:rsid w:val="0004232E"/>
    <w:rsid w:val="000428DF"/>
    <w:rsid w:val="0004299B"/>
    <w:rsid w:val="00042BD9"/>
    <w:rsid w:val="0004389F"/>
    <w:rsid w:val="00044137"/>
    <w:rsid w:val="0004496E"/>
    <w:rsid w:val="000475D9"/>
    <w:rsid w:val="000516C7"/>
    <w:rsid w:val="00053EB6"/>
    <w:rsid w:val="00056B54"/>
    <w:rsid w:val="000570E2"/>
    <w:rsid w:val="00057669"/>
    <w:rsid w:val="00061200"/>
    <w:rsid w:val="00061E83"/>
    <w:rsid w:val="000621D8"/>
    <w:rsid w:val="00063F73"/>
    <w:rsid w:val="00064947"/>
    <w:rsid w:val="0006648C"/>
    <w:rsid w:val="00067168"/>
    <w:rsid w:val="0007093E"/>
    <w:rsid w:val="00071AE9"/>
    <w:rsid w:val="00073F3D"/>
    <w:rsid w:val="0007541E"/>
    <w:rsid w:val="0007620B"/>
    <w:rsid w:val="000806C7"/>
    <w:rsid w:val="00080FAD"/>
    <w:rsid w:val="00081DE1"/>
    <w:rsid w:val="00083CE4"/>
    <w:rsid w:val="00083E36"/>
    <w:rsid w:val="000847A9"/>
    <w:rsid w:val="00085DEB"/>
    <w:rsid w:val="0008610A"/>
    <w:rsid w:val="00086F00"/>
    <w:rsid w:val="000879B9"/>
    <w:rsid w:val="00090777"/>
    <w:rsid w:val="00090D00"/>
    <w:rsid w:val="00091BD7"/>
    <w:rsid w:val="00093C76"/>
    <w:rsid w:val="000943C1"/>
    <w:rsid w:val="0009559E"/>
    <w:rsid w:val="00096D39"/>
    <w:rsid w:val="00097D69"/>
    <w:rsid w:val="000A0210"/>
    <w:rsid w:val="000A18B5"/>
    <w:rsid w:val="000A24C4"/>
    <w:rsid w:val="000A2729"/>
    <w:rsid w:val="000A2AC4"/>
    <w:rsid w:val="000A2B31"/>
    <w:rsid w:val="000A2C5D"/>
    <w:rsid w:val="000A30AB"/>
    <w:rsid w:val="000A516C"/>
    <w:rsid w:val="000A63E4"/>
    <w:rsid w:val="000A7026"/>
    <w:rsid w:val="000A7133"/>
    <w:rsid w:val="000A7564"/>
    <w:rsid w:val="000A7A4B"/>
    <w:rsid w:val="000B05CE"/>
    <w:rsid w:val="000B0DB1"/>
    <w:rsid w:val="000B165B"/>
    <w:rsid w:val="000B3411"/>
    <w:rsid w:val="000B5A2F"/>
    <w:rsid w:val="000B6063"/>
    <w:rsid w:val="000C008E"/>
    <w:rsid w:val="000C014E"/>
    <w:rsid w:val="000C1074"/>
    <w:rsid w:val="000C1210"/>
    <w:rsid w:val="000C131D"/>
    <w:rsid w:val="000C1B06"/>
    <w:rsid w:val="000C23C5"/>
    <w:rsid w:val="000C4E9C"/>
    <w:rsid w:val="000C4FA3"/>
    <w:rsid w:val="000C5445"/>
    <w:rsid w:val="000C694E"/>
    <w:rsid w:val="000C7772"/>
    <w:rsid w:val="000C78FE"/>
    <w:rsid w:val="000C7C7F"/>
    <w:rsid w:val="000D1B10"/>
    <w:rsid w:val="000D1C43"/>
    <w:rsid w:val="000D21E6"/>
    <w:rsid w:val="000D3A56"/>
    <w:rsid w:val="000D583C"/>
    <w:rsid w:val="000D785D"/>
    <w:rsid w:val="000E0C47"/>
    <w:rsid w:val="000E18B4"/>
    <w:rsid w:val="000E1BC4"/>
    <w:rsid w:val="000E1BC5"/>
    <w:rsid w:val="000E2E3E"/>
    <w:rsid w:val="000E4910"/>
    <w:rsid w:val="000E6340"/>
    <w:rsid w:val="000E7C30"/>
    <w:rsid w:val="000F0E74"/>
    <w:rsid w:val="000F17AE"/>
    <w:rsid w:val="000F1910"/>
    <w:rsid w:val="000F398B"/>
    <w:rsid w:val="000F39A8"/>
    <w:rsid w:val="000F3C0F"/>
    <w:rsid w:val="000F5B78"/>
    <w:rsid w:val="000F6C63"/>
    <w:rsid w:val="000F6EF6"/>
    <w:rsid w:val="000F7DCE"/>
    <w:rsid w:val="00100658"/>
    <w:rsid w:val="00100E2E"/>
    <w:rsid w:val="0010246A"/>
    <w:rsid w:val="00104840"/>
    <w:rsid w:val="001061E7"/>
    <w:rsid w:val="00107D42"/>
    <w:rsid w:val="0011266C"/>
    <w:rsid w:val="001131FC"/>
    <w:rsid w:val="00114DB0"/>
    <w:rsid w:val="001151F4"/>
    <w:rsid w:val="001177B1"/>
    <w:rsid w:val="00117F55"/>
    <w:rsid w:val="001212C6"/>
    <w:rsid w:val="00121597"/>
    <w:rsid w:val="00121EA5"/>
    <w:rsid w:val="00123C6B"/>
    <w:rsid w:val="00123D3A"/>
    <w:rsid w:val="001257B5"/>
    <w:rsid w:val="0012634B"/>
    <w:rsid w:val="00126664"/>
    <w:rsid w:val="00127FCC"/>
    <w:rsid w:val="00130429"/>
    <w:rsid w:val="001321C2"/>
    <w:rsid w:val="00132694"/>
    <w:rsid w:val="00132988"/>
    <w:rsid w:val="0013540E"/>
    <w:rsid w:val="0013569C"/>
    <w:rsid w:val="0013575F"/>
    <w:rsid w:val="00136573"/>
    <w:rsid w:val="001400B9"/>
    <w:rsid w:val="00140A43"/>
    <w:rsid w:val="00140BFF"/>
    <w:rsid w:val="001416BA"/>
    <w:rsid w:val="00142AF5"/>
    <w:rsid w:val="00142DCB"/>
    <w:rsid w:val="0014317D"/>
    <w:rsid w:val="0015064A"/>
    <w:rsid w:val="0015158A"/>
    <w:rsid w:val="0015454C"/>
    <w:rsid w:val="00154663"/>
    <w:rsid w:val="00156875"/>
    <w:rsid w:val="00160186"/>
    <w:rsid w:val="00160209"/>
    <w:rsid w:val="00160C1E"/>
    <w:rsid w:val="00161383"/>
    <w:rsid w:val="001614DE"/>
    <w:rsid w:val="001624B4"/>
    <w:rsid w:val="00162508"/>
    <w:rsid w:val="0016309C"/>
    <w:rsid w:val="001632F7"/>
    <w:rsid w:val="00163787"/>
    <w:rsid w:val="00164DC4"/>
    <w:rsid w:val="00164E75"/>
    <w:rsid w:val="001661D2"/>
    <w:rsid w:val="0016655E"/>
    <w:rsid w:val="001671EF"/>
    <w:rsid w:val="00170A22"/>
    <w:rsid w:val="00171402"/>
    <w:rsid w:val="0017204E"/>
    <w:rsid w:val="00173230"/>
    <w:rsid w:val="00173B9E"/>
    <w:rsid w:val="00173D00"/>
    <w:rsid w:val="0017405E"/>
    <w:rsid w:val="00174F1C"/>
    <w:rsid w:val="00174F3D"/>
    <w:rsid w:val="00175099"/>
    <w:rsid w:val="00175450"/>
    <w:rsid w:val="00177136"/>
    <w:rsid w:val="00177A08"/>
    <w:rsid w:val="00177FA1"/>
    <w:rsid w:val="0018031C"/>
    <w:rsid w:val="0018170B"/>
    <w:rsid w:val="00182096"/>
    <w:rsid w:val="0018248A"/>
    <w:rsid w:val="00182A9F"/>
    <w:rsid w:val="00182D25"/>
    <w:rsid w:val="001841C0"/>
    <w:rsid w:val="00184F56"/>
    <w:rsid w:val="0018667D"/>
    <w:rsid w:val="00187C06"/>
    <w:rsid w:val="00187DCC"/>
    <w:rsid w:val="00187E70"/>
    <w:rsid w:val="0019235F"/>
    <w:rsid w:val="00192432"/>
    <w:rsid w:val="001924FF"/>
    <w:rsid w:val="00193DEA"/>
    <w:rsid w:val="0019511C"/>
    <w:rsid w:val="0019528C"/>
    <w:rsid w:val="00195E8F"/>
    <w:rsid w:val="00196CA8"/>
    <w:rsid w:val="00197392"/>
    <w:rsid w:val="001A04D8"/>
    <w:rsid w:val="001A085D"/>
    <w:rsid w:val="001A0A7E"/>
    <w:rsid w:val="001A0FB0"/>
    <w:rsid w:val="001A1774"/>
    <w:rsid w:val="001A1AEB"/>
    <w:rsid w:val="001A1BAF"/>
    <w:rsid w:val="001A1BCC"/>
    <w:rsid w:val="001A22C5"/>
    <w:rsid w:val="001A367E"/>
    <w:rsid w:val="001A67F7"/>
    <w:rsid w:val="001A68A9"/>
    <w:rsid w:val="001A7101"/>
    <w:rsid w:val="001A73B0"/>
    <w:rsid w:val="001B0DF8"/>
    <w:rsid w:val="001B0E9D"/>
    <w:rsid w:val="001B3584"/>
    <w:rsid w:val="001B558C"/>
    <w:rsid w:val="001B72FB"/>
    <w:rsid w:val="001C14EF"/>
    <w:rsid w:val="001C1B30"/>
    <w:rsid w:val="001C208D"/>
    <w:rsid w:val="001C2210"/>
    <w:rsid w:val="001C2745"/>
    <w:rsid w:val="001C3143"/>
    <w:rsid w:val="001C35D6"/>
    <w:rsid w:val="001C3AB1"/>
    <w:rsid w:val="001C3D87"/>
    <w:rsid w:val="001C5B0C"/>
    <w:rsid w:val="001D102E"/>
    <w:rsid w:val="001D11F4"/>
    <w:rsid w:val="001D1FF0"/>
    <w:rsid w:val="001D2E42"/>
    <w:rsid w:val="001D482F"/>
    <w:rsid w:val="001D4B3F"/>
    <w:rsid w:val="001D4E91"/>
    <w:rsid w:val="001D4F6B"/>
    <w:rsid w:val="001D5725"/>
    <w:rsid w:val="001D5F13"/>
    <w:rsid w:val="001D712A"/>
    <w:rsid w:val="001D7216"/>
    <w:rsid w:val="001E03EB"/>
    <w:rsid w:val="001E0BF4"/>
    <w:rsid w:val="001E0E81"/>
    <w:rsid w:val="001E21C8"/>
    <w:rsid w:val="001E3EFC"/>
    <w:rsid w:val="001E40FE"/>
    <w:rsid w:val="001E4D59"/>
    <w:rsid w:val="001E5CC6"/>
    <w:rsid w:val="001E606C"/>
    <w:rsid w:val="001E693B"/>
    <w:rsid w:val="001E6AC7"/>
    <w:rsid w:val="001E7C82"/>
    <w:rsid w:val="001F01FC"/>
    <w:rsid w:val="001F05F7"/>
    <w:rsid w:val="001F0E05"/>
    <w:rsid w:val="001F231E"/>
    <w:rsid w:val="001F34D5"/>
    <w:rsid w:val="001F5391"/>
    <w:rsid w:val="002007BD"/>
    <w:rsid w:val="002008F4"/>
    <w:rsid w:val="002013BD"/>
    <w:rsid w:val="0020150C"/>
    <w:rsid w:val="00201B51"/>
    <w:rsid w:val="0020336F"/>
    <w:rsid w:val="002038BC"/>
    <w:rsid w:val="002058F9"/>
    <w:rsid w:val="0020704A"/>
    <w:rsid w:val="002103F4"/>
    <w:rsid w:val="00210F13"/>
    <w:rsid w:val="00211325"/>
    <w:rsid w:val="002115CA"/>
    <w:rsid w:val="002129C9"/>
    <w:rsid w:val="002129F9"/>
    <w:rsid w:val="00212CC2"/>
    <w:rsid w:val="00216E85"/>
    <w:rsid w:val="00220339"/>
    <w:rsid w:val="002217C9"/>
    <w:rsid w:val="00222E2C"/>
    <w:rsid w:val="0022467A"/>
    <w:rsid w:val="002246BE"/>
    <w:rsid w:val="0022521C"/>
    <w:rsid w:val="0022556A"/>
    <w:rsid w:val="002263E6"/>
    <w:rsid w:val="00230904"/>
    <w:rsid w:val="0023164A"/>
    <w:rsid w:val="00231FF3"/>
    <w:rsid w:val="00233056"/>
    <w:rsid w:val="00233DBC"/>
    <w:rsid w:val="002356D8"/>
    <w:rsid w:val="00235908"/>
    <w:rsid w:val="00236099"/>
    <w:rsid w:val="002366B5"/>
    <w:rsid w:val="00240C62"/>
    <w:rsid w:val="00240E55"/>
    <w:rsid w:val="002424E7"/>
    <w:rsid w:val="00243630"/>
    <w:rsid w:val="0024552E"/>
    <w:rsid w:val="002456EE"/>
    <w:rsid w:val="00246206"/>
    <w:rsid w:val="002462F0"/>
    <w:rsid w:val="00250A10"/>
    <w:rsid w:val="00250FF5"/>
    <w:rsid w:val="002530EB"/>
    <w:rsid w:val="00253682"/>
    <w:rsid w:val="002545DC"/>
    <w:rsid w:val="00254819"/>
    <w:rsid w:val="00256142"/>
    <w:rsid w:val="00256BC5"/>
    <w:rsid w:val="00257006"/>
    <w:rsid w:val="002605B3"/>
    <w:rsid w:val="002642A4"/>
    <w:rsid w:val="00264430"/>
    <w:rsid w:val="00264978"/>
    <w:rsid w:val="00264A63"/>
    <w:rsid w:val="002653E7"/>
    <w:rsid w:val="00267309"/>
    <w:rsid w:val="00267398"/>
    <w:rsid w:val="00267CA1"/>
    <w:rsid w:val="00267D04"/>
    <w:rsid w:val="00271DBA"/>
    <w:rsid w:val="0027214E"/>
    <w:rsid w:val="0027216D"/>
    <w:rsid w:val="002733EC"/>
    <w:rsid w:val="00274B68"/>
    <w:rsid w:val="00274BDD"/>
    <w:rsid w:val="00274BEE"/>
    <w:rsid w:val="00274D97"/>
    <w:rsid w:val="0027545C"/>
    <w:rsid w:val="0027582A"/>
    <w:rsid w:val="00276E49"/>
    <w:rsid w:val="0027754C"/>
    <w:rsid w:val="00277B37"/>
    <w:rsid w:val="00277CD9"/>
    <w:rsid w:val="0028070D"/>
    <w:rsid w:val="00280AFF"/>
    <w:rsid w:val="00283EA9"/>
    <w:rsid w:val="00283EF7"/>
    <w:rsid w:val="0028543E"/>
    <w:rsid w:val="00290069"/>
    <w:rsid w:val="0029077B"/>
    <w:rsid w:val="00291B8B"/>
    <w:rsid w:val="0029380E"/>
    <w:rsid w:val="00293AF7"/>
    <w:rsid w:val="00294615"/>
    <w:rsid w:val="00295328"/>
    <w:rsid w:val="0029584D"/>
    <w:rsid w:val="00296903"/>
    <w:rsid w:val="002970FA"/>
    <w:rsid w:val="0029756C"/>
    <w:rsid w:val="002977D9"/>
    <w:rsid w:val="002978DE"/>
    <w:rsid w:val="002A0159"/>
    <w:rsid w:val="002A02EF"/>
    <w:rsid w:val="002A0857"/>
    <w:rsid w:val="002A3777"/>
    <w:rsid w:val="002A5D61"/>
    <w:rsid w:val="002A5FBF"/>
    <w:rsid w:val="002A69FF"/>
    <w:rsid w:val="002A703F"/>
    <w:rsid w:val="002B001C"/>
    <w:rsid w:val="002B1EC8"/>
    <w:rsid w:val="002B25E9"/>
    <w:rsid w:val="002B2EDA"/>
    <w:rsid w:val="002B3132"/>
    <w:rsid w:val="002B3543"/>
    <w:rsid w:val="002B3DAA"/>
    <w:rsid w:val="002B62AC"/>
    <w:rsid w:val="002C196E"/>
    <w:rsid w:val="002C2D2A"/>
    <w:rsid w:val="002C36E1"/>
    <w:rsid w:val="002C43B4"/>
    <w:rsid w:val="002C4945"/>
    <w:rsid w:val="002C5A03"/>
    <w:rsid w:val="002C6D9D"/>
    <w:rsid w:val="002D07B2"/>
    <w:rsid w:val="002D369B"/>
    <w:rsid w:val="002D43B1"/>
    <w:rsid w:val="002D4800"/>
    <w:rsid w:val="002D52DE"/>
    <w:rsid w:val="002D5544"/>
    <w:rsid w:val="002D57D1"/>
    <w:rsid w:val="002D5D0E"/>
    <w:rsid w:val="002D5F0A"/>
    <w:rsid w:val="002D6B8D"/>
    <w:rsid w:val="002D7328"/>
    <w:rsid w:val="002D7E7A"/>
    <w:rsid w:val="002E4510"/>
    <w:rsid w:val="002E4C9C"/>
    <w:rsid w:val="002E549A"/>
    <w:rsid w:val="002E583C"/>
    <w:rsid w:val="002E768B"/>
    <w:rsid w:val="002E77BD"/>
    <w:rsid w:val="002F0E7D"/>
    <w:rsid w:val="002F1417"/>
    <w:rsid w:val="002F1D11"/>
    <w:rsid w:val="002F201B"/>
    <w:rsid w:val="002F2B9C"/>
    <w:rsid w:val="002F2BD7"/>
    <w:rsid w:val="002F2F00"/>
    <w:rsid w:val="002F3469"/>
    <w:rsid w:val="002F491E"/>
    <w:rsid w:val="002F4E7E"/>
    <w:rsid w:val="002F56C0"/>
    <w:rsid w:val="002F763C"/>
    <w:rsid w:val="002F791A"/>
    <w:rsid w:val="0030033E"/>
    <w:rsid w:val="003003CF"/>
    <w:rsid w:val="00301CDF"/>
    <w:rsid w:val="00301F16"/>
    <w:rsid w:val="00303465"/>
    <w:rsid w:val="0030364A"/>
    <w:rsid w:val="003051F2"/>
    <w:rsid w:val="003053D0"/>
    <w:rsid w:val="00305595"/>
    <w:rsid w:val="00306316"/>
    <w:rsid w:val="0030694F"/>
    <w:rsid w:val="00306F48"/>
    <w:rsid w:val="00311C37"/>
    <w:rsid w:val="00312565"/>
    <w:rsid w:val="00312E81"/>
    <w:rsid w:val="00313AA6"/>
    <w:rsid w:val="003147A4"/>
    <w:rsid w:val="00314893"/>
    <w:rsid w:val="0031503E"/>
    <w:rsid w:val="003153EB"/>
    <w:rsid w:val="00316BAC"/>
    <w:rsid w:val="00316C4A"/>
    <w:rsid w:val="00322886"/>
    <w:rsid w:val="00324163"/>
    <w:rsid w:val="003248A6"/>
    <w:rsid w:val="00324DB1"/>
    <w:rsid w:val="00324F21"/>
    <w:rsid w:val="00325827"/>
    <w:rsid w:val="00331789"/>
    <w:rsid w:val="003318E4"/>
    <w:rsid w:val="00332AA5"/>
    <w:rsid w:val="00332B87"/>
    <w:rsid w:val="003339CB"/>
    <w:rsid w:val="00333EFB"/>
    <w:rsid w:val="00335150"/>
    <w:rsid w:val="003371D9"/>
    <w:rsid w:val="0034006F"/>
    <w:rsid w:val="0034027F"/>
    <w:rsid w:val="00340EB2"/>
    <w:rsid w:val="00341174"/>
    <w:rsid w:val="0034150F"/>
    <w:rsid w:val="0034174B"/>
    <w:rsid w:val="003428F4"/>
    <w:rsid w:val="00343528"/>
    <w:rsid w:val="00343DAC"/>
    <w:rsid w:val="0034423D"/>
    <w:rsid w:val="00345477"/>
    <w:rsid w:val="00346AFD"/>
    <w:rsid w:val="00347073"/>
    <w:rsid w:val="00350E4C"/>
    <w:rsid w:val="00351196"/>
    <w:rsid w:val="00351A1C"/>
    <w:rsid w:val="00351ADE"/>
    <w:rsid w:val="003551DE"/>
    <w:rsid w:val="00356C26"/>
    <w:rsid w:val="003570FA"/>
    <w:rsid w:val="003571AB"/>
    <w:rsid w:val="00357AB1"/>
    <w:rsid w:val="00360CD0"/>
    <w:rsid w:val="0036173D"/>
    <w:rsid w:val="00361D5E"/>
    <w:rsid w:val="00361E50"/>
    <w:rsid w:val="00361E79"/>
    <w:rsid w:val="00362249"/>
    <w:rsid w:val="00362810"/>
    <w:rsid w:val="00362EEA"/>
    <w:rsid w:val="003631A1"/>
    <w:rsid w:val="003634FA"/>
    <w:rsid w:val="003639AC"/>
    <w:rsid w:val="003646A7"/>
    <w:rsid w:val="003651AC"/>
    <w:rsid w:val="00366160"/>
    <w:rsid w:val="003670E8"/>
    <w:rsid w:val="00367FF3"/>
    <w:rsid w:val="00370099"/>
    <w:rsid w:val="00370B83"/>
    <w:rsid w:val="00370CC4"/>
    <w:rsid w:val="00374676"/>
    <w:rsid w:val="003758C5"/>
    <w:rsid w:val="003773A3"/>
    <w:rsid w:val="00381692"/>
    <w:rsid w:val="00383881"/>
    <w:rsid w:val="00385B6F"/>
    <w:rsid w:val="00385E66"/>
    <w:rsid w:val="00387F9D"/>
    <w:rsid w:val="00390BE7"/>
    <w:rsid w:val="00391CAC"/>
    <w:rsid w:val="00391CF7"/>
    <w:rsid w:val="00393A02"/>
    <w:rsid w:val="00393F01"/>
    <w:rsid w:val="00394F4E"/>
    <w:rsid w:val="00395CAD"/>
    <w:rsid w:val="00396DAA"/>
    <w:rsid w:val="003A0616"/>
    <w:rsid w:val="003A097B"/>
    <w:rsid w:val="003A0CDC"/>
    <w:rsid w:val="003A18A4"/>
    <w:rsid w:val="003A2A97"/>
    <w:rsid w:val="003A40D0"/>
    <w:rsid w:val="003A6E9A"/>
    <w:rsid w:val="003A75D3"/>
    <w:rsid w:val="003A79A6"/>
    <w:rsid w:val="003A7B8D"/>
    <w:rsid w:val="003B0708"/>
    <w:rsid w:val="003B086D"/>
    <w:rsid w:val="003B197D"/>
    <w:rsid w:val="003B32CA"/>
    <w:rsid w:val="003B4706"/>
    <w:rsid w:val="003B55F9"/>
    <w:rsid w:val="003B66FD"/>
    <w:rsid w:val="003C145A"/>
    <w:rsid w:val="003C2E56"/>
    <w:rsid w:val="003C4318"/>
    <w:rsid w:val="003C5532"/>
    <w:rsid w:val="003C5E47"/>
    <w:rsid w:val="003C69D4"/>
    <w:rsid w:val="003C7FD0"/>
    <w:rsid w:val="003D084D"/>
    <w:rsid w:val="003D0BF2"/>
    <w:rsid w:val="003D3767"/>
    <w:rsid w:val="003D38D5"/>
    <w:rsid w:val="003D45C4"/>
    <w:rsid w:val="003D60FA"/>
    <w:rsid w:val="003D71CF"/>
    <w:rsid w:val="003D798F"/>
    <w:rsid w:val="003E0980"/>
    <w:rsid w:val="003E1146"/>
    <w:rsid w:val="003E119D"/>
    <w:rsid w:val="003E11A3"/>
    <w:rsid w:val="003E190E"/>
    <w:rsid w:val="003E26EE"/>
    <w:rsid w:val="003E2C4D"/>
    <w:rsid w:val="003E3052"/>
    <w:rsid w:val="003E3787"/>
    <w:rsid w:val="003E3EC9"/>
    <w:rsid w:val="003E48D5"/>
    <w:rsid w:val="003E5881"/>
    <w:rsid w:val="003E5E4F"/>
    <w:rsid w:val="003E6A5A"/>
    <w:rsid w:val="003F074C"/>
    <w:rsid w:val="003F152C"/>
    <w:rsid w:val="003F2AE6"/>
    <w:rsid w:val="003F3F2D"/>
    <w:rsid w:val="003F72E6"/>
    <w:rsid w:val="003F7C4D"/>
    <w:rsid w:val="004000B6"/>
    <w:rsid w:val="00400D62"/>
    <w:rsid w:val="0040145F"/>
    <w:rsid w:val="0040222F"/>
    <w:rsid w:val="00402640"/>
    <w:rsid w:val="00403152"/>
    <w:rsid w:val="00404D7C"/>
    <w:rsid w:val="00404EFB"/>
    <w:rsid w:val="00407352"/>
    <w:rsid w:val="00407460"/>
    <w:rsid w:val="00407708"/>
    <w:rsid w:val="004078D6"/>
    <w:rsid w:val="00407BD2"/>
    <w:rsid w:val="00407C6E"/>
    <w:rsid w:val="00407FB6"/>
    <w:rsid w:val="004105E7"/>
    <w:rsid w:val="004123ED"/>
    <w:rsid w:val="004126A6"/>
    <w:rsid w:val="00414B7F"/>
    <w:rsid w:val="0041619A"/>
    <w:rsid w:val="0041652C"/>
    <w:rsid w:val="00416F38"/>
    <w:rsid w:val="00417B1E"/>
    <w:rsid w:val="00420580"/>
    <w:rsid w:val="0042075D"/>
    <w:rsid w:val="00421ADB"/>
    <w:rsid w:val="0042252A"/>
    <w:rsid w:val="00422B77"/>
    <w:rsid w:val="0042305A"/>
    <w:rsid w:val="00423CAE"/>
    <w:rsid w:val="00423EC8"/>
    <w:rsid w:val="00425E4C"/>
    <w:rsid w:val="00426195"/>
    <w:rsid w:val="00426926"/>
    <w:rsid w:val="00436C69"/>
    <w:rsid w:val="00437A92"/>
    <w:rsid w:val="00440765"/>
    <w:rsid w:val="004417E0"/>
    <w:rsid w:val="00441E49"/>
    <w:rsid w:val="004424C8"/>
    <w:rsid w:val="00442B8E"/>
    <w:rsid w:val="00442FD6"/>
    <w:rsid w:val="0044531E"/>
    <w:rsid w:val="00445C23"/>
    <w:rsid w:val="004466BF"/>
    <w:rsid w:val="00446F6A"/>
    <w:rsid w:val="00450C28"/>
    <w:rsid w:val="004519F4"/>
    <w:rsid w:val="00451D50"/>
    <w:rsid w:val="00452D42"/>
    <w:rsid w:val="00453602"/>
    <w:rsid w:val="00453B64"/>
    <w:rsid w:val="00454ED9"/>
    <w:rsid w:val="00454EFB"/>
    <w:rsid w:val="004553DC"/>
    <w:rsid w:val="00455DA6"/>
    <w:rsid w:val="00456F9C"/>
    <w:rsid w:val="004574CA"/>
    <w:rsid w:val="00460FD8"/>
    <w:rsid w:val="00461108"/>
    <w:rsid w:val="00461B62"/>
    <w:rsid w:val="00461C53"/>
    <w:rsid w:val="00462163"/>
    <w:rsid w:val="0046219B"/>
    <w:rsid w:val="00470BE2"/>
    <w:rsid w:val="00471038"/>
    <w:rsid w:val="0047137A"/>
    <w:rsid w:val="0047371B"/>
    <w:rsid w:val="004758D5"/>
    <w:rsid w:val="004760C0"/>
    <w:rsid w:val="0047636D"/>
    <w:rsid w:val="0048058B"/>
    <w:rsid w:val="00480F26"/>
    <w:rsid w:val="00481AAC"/>
    <w:rsid w:val="00484854"/>
    <w:rsid w:val="00486830"/>
    <w:rsid w:val="00487881"/>
    <w:rsid w:val="00490DAE"/>
    <w:rsid w:val="00491E90"/>
    <w:rsid w:val="004920A7"/>
    <w:rsid w:val="004953A8"/>
    <w:rsid w:val="00495FC8"/>
    <w:rsid w:val="0049705A"/>
    <w:rsid w:val="0049725E"/>
    <w:rsid w:val="00497EDB"/>
    <w:rsid w:val="004A08E2"/>
    <w:rsid w:val="004A08E6"/>
    <w:rsid w:val="004A1125"/>
    <w:rsid w:val="004A15B1"/>
    <w:rsid w:val="004A160B"/>
    <w:rsid w:val="004A1EFC"/>
    <w:rsid w:val="004A27D7"/>
    <w:rsid w:val="004A3787"/>
    <w:rsid w:val="004A39AE"/>
    <w:rsid w:val="004A3C8B"/>
    <w:rsid w:val="004A3F0F"/>
    <w:rsid w:val="004A5291"/>
    <w:rsid w:val="004A6294"/>
    <w:rsid w:val="004A6E4C"/>
    <w:rsid w:val="004B1B9E"/>
    <w:rsid w:val="004B1D04"/>
    <w:rsid w:val="004B25E9"/>
    <w:rsid w:val="004B2EFE"/>
    <w:rsid w:val="004B34FD"/>
    <w:rsid w:val="004B42A2"/>
    <w:rsid w:val="004B6019"/>
    <w:rsid w:val="004B77BD"/>
    <w:rsid w:val="004B7E3B"/>
    <w:rsid w:val="004C2198"/>
    <w:rsid w:val="004C3CC7"/>
    <w:rsid w:val="004C4465"/>
    <w:rsid w:val="004C458C"/>
    <w:rsid w:val="004C5460"/>
    <w:rsid w:val="004C5549"/>
    <w:rsid w:val="004C5CC5"/>
    <w:rsid w:val="004D4035"/>
    <w:rsid w:val="004D5B62"/>
    <w:rsid w:val="004D72A8"/>
    <w:rsid w:val="004E0900"/>
    <w:rsid w:val="004E0EE6"/>
    <w:rsid w:val="004E3889"/>
    <w:rsid w:val="004E396A"/>
    <w:rsid w:val="004E4D4F"/>
    <w:rsid w:val="004E5E1A"/>
    <w:rsid w:val="004E7D10"/>
    <w:rsid w:val="004E7E80"/>
    <w:rsid w:val="004F0A0F"/>
    <w:rsid w:val="004F1DDA"/>
    <w:rsid w:val="004F3D4B"/>
    <w:rsid w:val="004F45B0"/>
    <w:rsid w:val="004F496F"/>
    <w:rsid w:val="00500410"/>
    <w:rsid w:val="00500693"/>
    <w:rsid w:val="00501224"/>
    <w:rsid w:val="00501568"/>
    <w:rsid w:val="005020AF"/>
    <w:rsid w:val="00502AFD"/>
    <w:rsid w:val="00502B8E"/>
    <w:rsid w:val="00504233"/>
    <w:rsid w:val="00504981"/>
    <w:rsid w:val="00505D11"/>
    <w:rsid w:val="005104B9"/>
    <w:rsid w:val="00514FE5"/>
    <w:rsid w:val="00515604"/>
    <w:rsid w:val="00515990"/>
    <w:rsid w:val="00515A20"/>
    <w:rsid w:val="00516FC4"/>
    <w:rsid w:val="0052069A"/>
    <w:rsid w:val="00520700"/>
    <w:rsid w:val="005213B7"/>
    <w:rsid w:val="00522703"/>
    <w:rsid w:val="005237A4"/>
    <w:rsid w:val="00523FDD"/>
    <w:rsid w:val="005258D3"/>
    <w:rsid w:val="00526496"/>
    <w:rsid w:val="00527025"/>
    <w:rsid w:val="0053058E"/>
    <w:rsid w:val="00532504"/>
    <w:rsid w:val="00533701"/>
    <w:rsid w:val="00533D37"/>
    <w:rsid w:val="00533FF5"/>
    <w:rsid w:val="005345CF"/>
    <w:rsid w:val="0053704F"/>
    <w:rsid w:val="005405F9"/>
    <w:rsid w:val="005408A6"/>
    <w:rsid w:val="00541046"/>
    <w:rsid w:val="00541D0F"/>
    <w:rsid w:val="0054343C"/>
    <w:rsid w:val="00543F3D"/>
    <w:rsid w:val="005441BA"/>
    <w:rsid w:val="00544D28"/>
    <w:rsid w:val="005465A7"/>
    <w:rsid w:val="00547F59"/>
    <w:rsid w:val="00550E6D"/>
    <w:rsid w:val="005511E3"/>
    <w:rsid w:val="00553937"/>
    <w:rsid w:val="00553B4D"/>
    <w:rsid w:val="005546DC"/>
    <w:rsid w:val="00554B99"/>
    <w:rsid w:val="0055615B"/>
    <w:rsid w:val="0056081C"/>
    <w:rsid w:val="00562586"/>
    <w:rsid w:val="00565A0E"/>
    <w:rsid w:val="00565B7F"/>
    <w:rsid w:val="00566B3C"/>
    <w:rsid w:val="00567D6F"/>
    <w:rsid w:val="00572950"/>
    <w:rsid w:val="00573BC2"/>
    <w:rsid w:val="00573CD9"/>
    <w:rsid w:val="005741BD"/>
    <w:rsid w:val="00574959"/>
    <w:rsid w:val="00575F88"/>
    <w:rsid w:val="00576AD6"/>
    <w:rsid w:val="0058051F"/>
    <w:rsid w:val="005813F4"/>
    <w:rsid w:val="00583FC2"/>
    <w:rsid w:val="00584283"/>
    <w:rsid w:val="00584A69"/>
    <w:rsid w:val="005855F9"/>
    <w:rsid w:val="00590F92"/>
    <w:rsid w:val="00592225"/>
    <w:rsid w:val="00592DE4"/>
    <w:rsid w:val="00592F07"/>
    <w:rsid w:val="005934B7"/>
    <w:rsid w:val="00593541"/>
    <w:rsid w:val="00593C04"/>
    <w:rsid w:val="00594103"/>
    <w:rsid w:val="00594AAF"/>
    <w:rsid w:val="00595A1A"/>
    <w:rsid w:val="0059739B"/>
    <w:rsid w:val="005A0307"/>
    <w:rsid w:val="005A1096"/>
    <w:rsid w:val="005A24A1"/>
    <w:rsid w:val="005A2EC1"/>
    <w:rsid w:val="005A2F7B"/>
    <w:rsid w:val="005A3132"/>
    <w:rsid w:val="005A4505"/>
    <w:rsid w:val="005A45B0"/>
    <w:rsid w:val="005A4812"/>
    <w:rsid w:val="005A52F6"/>
    <w:rsid w:val="005A551D"/>
    <w:rsid w:val="005A56C9"/>
    <w:rsid w:val="005A5B24"/>
    <w:rsid w:val="005A5CF0"/>
    <w:rsid w:val="005A6A83"/>
    <w:rsid w:val="005A6E8D"/>
    <w:rsid w:val="005B0A00"/>
    <w:rsid w:val="005B39F9"/>
    <w:rsid w:val="005B3D67"/>
    <w:rsid w:val="005B4B01"/>
    <w:rsid w:val="005B549C"/>
    <w:rsid w:val="005B5FE0"/>
    <w:rsid w:val="005B640F"/>
    <w:rsid w:val="005B7003"/>
    <w:rsid w:val="005B7651"/>
    <w:rsid w:val="005C021C"/>
    <w:rsid w:val="005C054D"/>
    <w:rsid w:val="005C1613"/>
    <w:rsid w:val="005C18A5"/>
    <w:rsid w:val="005C2964"/>
    <w:rsid w:val="005C3DDE"/>
    <w:rsid w:val="005C59D5"/>
    <w:rsid w:val="005C6D48"/>
    <w:rsid w:val="005D0B9E"/>
    <w:rsid w:val="005D2454"/>
    <w:rsid w:val="005D2C5E"/>
    <w:rsid w:val="005D7013"/>
    <w:rsid w:val="005D74D7"/>
    <w:rsid w:val="005E1BB4"/>
    <w:rsid w:val="005E41F8"/>
    <w:rsid w:val="005E4CAB"/>
    <w:rsid w:val="005E4E46"/>
    <w:rsid w:val="005E5302"/>
    <w:rsid w:val="005E6F67"/>
    <w:rsid w:val="005F1A4B"/>
    <w:rsid w:val="005F1A60"/>
    <w:rsid w:val="005F285A"/>
    <w:rsid w:val="005F2A78"/>
    <w:rsid w:val="005F2D71"/>
    <w:rsid w:val="005F35B6"/>
    <w:rsid w:val="005F4915"/>
    <w:rsid w:val="005F6E98"/>
    <w:rsid w:val="00603536"/>
    <w:rsid w:val="00603AB3"/>
    <w:rsid w:val="00604274"/>
    <w:rsid w:val="00604838"/>
    <w:rsid w:val="00604971"/>
    <w:rsid w:val="0060638F"/>
    <w:rsid w:val="006066C2"/>
    <w:rsid w:val="006074D8"/>
    <w:rsid w:val="00610044"/>
    <w:rsid w:val="00610960"/>
    <w:rsid w:val="00610C0C"/>
    <w:rsid w:val="00614441"/>
    <w:rsid w:val="00614C12"/>
    <w:rsid w:val="00614F9B"/>
    <w:rsid w:val="0061501C"/>
    <w:rsid w:val="00616152"/>
    <w:rsid w:val="00617DFF"/>
    <w:rsid w:val="00617EB0"/>
    <w:rsid w:val="00621901"/>
    <w:rsid w:val="00622F65"/>
    <w:rsid w:val="006242D1"/>
    <w:rsid w:val="00625894"/>
    <w:rsid w:val="00625AC5"/>
    <w:rsid w:val="00625CBE"/>
    <w:rsid w:val="0062610E"/>
    <w:rsid w:val="00626F36"/>
    <w:rsid w:val="0063007E"/>
    <w:rsid w:val="006306CF"/>
    <w:rsid w:val="00632B3D"/>
    <w:rsid w:val="00633670"/>
    <w:rsid w:val="0063369B"/>
    <w:rsid w:val="006344C9"/>
    <w:rsid w:val="006355BB"/>
    <w:rsid w:val="00635F5C"/>
    <w:rsid w:val="006373DC"/>
    <w:rsid w:val="00637ECF"/>
    <w:rsid w:val="00640FF7"/>
    <w:rsid w:val="006414DA"/>
    <w:rsid w:val="0064182C"/>
    <w:rsid w:val="0064255C"/>
    <w:rsid w:val="00642D7A"/>
    <w:rsid w:val="00643FEC"/>
    <w:rsid w:val="0064688C"/>
    <w:rsid w:val="00646970"/>
    <w:rsid w:val="00646BAB"/>
    <w:rsid w:val="00650272"/>
    <w:rsid w:val="00650BF9"/>
    <w:rsid w:val="00651B23"/>
    <w:rsid w:val="006538B8"/>
    <w:rsid w:val="00654639"/>
    <w:rsid w:val="006565D7"/>
    <w:rsid w:val="00661484"/>
    <w:rsid w:val="00661727"/>
    <w:rsid w:val="00661B34"/>
    <w:rsid w:val="00661D7F"/>
    <w:rsid w:val="00663BB4"/>
    <w:rsid w:val="00663D94"/>
    <w:rsid w:val="0066450E"/>
    <w:rsid w:val="00665713"/>
    <w:rsid w:val="00666A97"/>
    <w:rsid w:val="00666DD6"/>
    <w:rsid w:val="00667275"/>
    <w:rsid w:val="00670052"/>
    <w:rsid w:val="00670E52"/>
    <w:rsid w:val="00671210"/>
    <w:rsid w:val="00671F94"/>
    <w:rsid w:val="0067578E"/>
    <w:rsid w:val="00677F59"/>
    <w:rsid w:val="006804D2"/>
    <w:rsid w:val="00680A9E"/>
    <w:rsid w:val="00681F3B"/>
    <w:rsid w:val="006824D3"/>
    <w:rsid w:val="00682E3C"/>
    <w:rsid w:val="00683F45"/>
    <w:rsid w:val="00686EA0"/>
    <w:rsid w:val="00687603"/>
    <w:rsid w:val="006876BF"/>
    <w:rsid w:val="00687E1A"/>
    <w:rsid w:val="00690863"/>
    <w:rsid w:val="00690A69"/>
    <w:rsid w:val="00691788"/>
    <w:rsid w:val="00693040"/>
    <w:rsid w:val="00693B2A"/>
    <w:rsid w:val="00694BD0"/>
    <w:rsid w:val="00695252"/>
    <w:rsid w:val="00695B45"/>
    <w:rsid w:val="006967AD"/>
    <w:rsid w:val="006971B2"/>
    <w:rsid w:val="006971C1"/>
    <w:rsid w:val="00697668"/>
    <w:rsid w:val="006A285C"/>
    <w:rsid w:val="006A2E2A"/>
    <w:rsid w:val="006A2F9D"/>
    <w:rsid w:val="006A3138"/>
    <w:rsid w:val="006A397D"/>
    <w:rsid w:val="006A3FAE"/>
    <w:rsid w:val="006A4610"/>
    <w:rsid w:val="006A4ADD"/>
    <w:rsid w:val="006A5445"/>
    <w:rsid w:val="006A595D"/>
    <w:rsid w:val="006A76BA"/>
    <w:rsid w:val="006B12BA"/>
    <w:rsid w:val="006B2065"/>
    <w:rsid w:val="006B40F0"/>
    <w:rsid w:val="006B453D"/>
    <w:rsid w:val="006B6B4E"/>
    <w:rsid w:val="006B71D1"/>
    <w:rsid w:val="006C13FA"/>
    <w:rsid w:val="006C1479"/>
    <w:rsid w:val="006C1A51"/>
    <w:rsid w:val="006C2E2D"/>
    <w:rsid w:val="006C5A9F"/>
    <w:rsid w:val="006D0118"/>
    <w:rsid w:val="006D0B7C"/>
    <w:rsid w:val="006D2370"/>
    <w:rsid w:val="006D2ABA"/>
    <w:rsid w:val="006D2F3B"/>
    <w:rsid w:val="006D32B3"/>
    <w:rsid w:val="006D3D4C"/>
    <w:rsid w:val="006D4365"/>
    <w:rsid w:val="006D50D4"/>
    <w:rsid w:val="006D58CC"/>
    <w:rsid w:val="006D6287"/>
    <w:rsid w:val="006D7343"/>
    <w:rsid w:val="006E106A"/>
    <w:rsid w:val="006E1E07"/>
    <w:rsid w:val="006E241F"/>
    <w:rsid w:val="006E25E4"/>
    <w:rsid w:val="006E36DF"/>
    <w:rsid w:val="006E3B64"/>
    <w:rsid w:val="006E4987"/>
    <w:rsid w:val="006E5D2B"/>
    <w:rsid w:val="006F05EF"/>
    <w:rsid w:val="006F0FDC"/>
    <w:rsid w:val="006F1DCF"/>
    <w:rsid w:val="006F28DE"/>
    <w:rsid w:val="006F4F86"/>
    <w:rsid w:val="006F6D34"/>
    <w:rsid w:val="006F6E4A"/>
    <w:rsid w:val="006F7175"/>
    <w:rsid w:val="0070024A"/>
    <w:rsid w:val="00700AD2"/>
    <w:rsid w:val="00701138"/>
    <w:rsid w:val="00701B00"/>
    <w:rsid w:val="00702A82"/>
    <w:rsid w:val="00702D53"/>
    <w:rsid w:val="007038F6"/>
    <w:rsid w:val="00703D7D"/>
    <w:rsid w:val="00706063"/>
    <w:rsid w:val="00707389"/>
    <w:rsid w:val="00712402"/>
    <w:rsid w:val="00712F4A"/>
    <w:rsid w:val="00713D12"/>
    <w:rsid w:val="007150F6"/>
    <w:rsid w:val="0071620B"/>
    <w:rsid w:val="007166DA"/>
    <w:rsid w:val="00716945"/>
    <w:rsid w:val="00716E0D"/>
    <w:rsid w:val="007172A9"/>
    <w:rsid w:val="0072186E"/>
    <w:rsid w:val="00721996"/>
    <w:rsid w:val="00721C4A"/>
    <w:rsid w:val="00721F8E"/>
    <w:rsid w:val="007226A4"/>
    <w:rsid w:val="0072325F"/>
    <w:rsid w:val="00724E22"/>
    <w:rsid w:val="00726002"/>
    <w:rsid w:val="007261EB"/>
    <w:rsid w:val="0072755F"/>
    <w:rsid w:val="00732535"/>
    <w:rsid w:val="00733E36"/>
    <w:rsid w:val="0073421C"/>
    <w:rsid w:val="007346C4"/>
    <w:rsid w:val="007349EA"/>
    <w:rsid w:val="0073501D"/>
    <w:rsid w:val="0073595F"/>
    <w:rsid w:val="0073695C"/>
    <w:rsid w:val="00736B4B"/>
    <w:rsid w:val="00737A7F"/>
    <w:rsid w:val="007406D0"/>
    <w:rsid w:val="00742272"/>
    <w:rsid w:val="00742928"/>
    <w:rsid w:val="007440E7"/>
    <w:rsid w:val="007445EE"/>
    <w:rsid w:val="00744DB4"/>
    <w:rsid w:val="007463E7"/>
    <w:rsid w:val="007469ED"/>
    <w:rsid w:val="00747B46"/>
    <w:rsid w:val="007503C6"/>
    <w:rsid w:val="00750C53"/>
    <w:rsid w:val="00750F4F"/>
    <w:rsid w:val="00751841"/>
    <w:rsid w:val="0075193F"/>
    <w:rsid w:val="007521BF"/>
    <w:rsid w:val="00753038"/>
    <w:rsid w:val="00755183"/>
    <w:rsid w:val="00756103"/>
    <w:rsid w:val="0076039A"/>
    <w:rsid w:val="007603A7"/>
    <w:rsid w:val="0076287A"/>
    <w:rsid w:val="00762C15"/>
    <w:rsid w:val="00762FB8"/>
    <w:rsid w:val="00763738"/>
    <w:rsid w:val="00765AA5"/>
    <w:rsid w:val="00765E73"/>
    <w:rsid w:val="0076773F"/>
    <w:rsid w:val="00771196"/>
    <w:rsid w:val="007711F6"/>
    <w:rsid w:val="007724DD"/>
    <w:rsid w:val="00772908"/>
    <w:rsid w:val="00772922"/>
    <w:rsid w:val="0077299D"/>
    <w:rsid w:val="00774B81"/>
    <w:rsid w:val="00774E35"/>
    <w:rsid w:val="00781119"/>
    <w:rsid w:val="007811AE"/>
    <w:rsid w:val="00783C80"/>
    <w:rsid w:val="00784B41"/>
    <w:rsid w:val="00784CC8"/>
    <w:rsid w:val="007851C2"/>
    <w:rsid w:val="00790A24"/>
    <w:rsid w:val="007922CB"/>
    <w:rsid w:val="00792D55"/>
    <w:rsid w:val="00793D81"/>
    <w:rsid w:val="00794771"/>
    <w:rsid w:val="00795095"/>
    <w:rsid w:val="007A021F"/>
    <w:rsid w:val="007A1583"/>
    <w:rsid w:val="007A27B6"/>
    <w:rsid w:val="007A2B1E"/>
    <w:rsid w:val="007A4CB4"/>
    <w:rsid w:val="007A5180"/>
    <w:rsid w:val="007A5B27"/>
    <w:rsid w:val="007A79F9"/>
    <w:rsid w:val="007B1612"/>
    <w:rsid w:val="007B2E13"/>
    <w:rsid w:val="007B4314"/>
    <w:rsid w:val="007B6855"/>
    <w:rsid w:val="007B6D67"/>
    <w:rsid w:val="007C05AA"/>
    <w:rsid w:val="007C2A3D"/>
    <w:rsid w:val="007C3471"/>
    <w:rsid w:val="007C45CD"/>
    <w:rsid w:val="007C5F40"/>
    <w:rsid w:val="007C6C7E"/>
    <w:rsid w:val="007C7265"/>
    <w:rsid w:val="007D0374"/>
    <w:rsid w:val="007D11A8"/>
    <w:rsid w:val="007D1E4D"/>
    <w:rsid w:val="007D3BBD"/>
    <w:rsid w:val="007D5F58"/>
    <w:rsid w:val="007D5FCC"/>
    <w:rsid w:val="007D64B9"/>
    <w:rsid w:val="007D7E44"/>
    <w:rsid w:val="007E0539"/>
    <w:rsid w:val="007E0F81"/>
    <w:rsid w:val="007E2201"/>
    <w:rsid w:val="007E2633"/>
    <w:rsid w:val="007E2BA6"/>
    <w:rsid w:val="007E2DFD"/>
    <w:rsid w:val="007E4B4D"/>
    <w:rsid w:val="007E7531"/>
    <w:rsid w:val="007F0231"/>
    <w:rsid w:val="007F02C3"/>
    <w:rsid w:val="007F1260"/>
    <w:rsid w:val="007F2862"/>
    <w:rsid w:val="007F2898"/>
    <w:rsid w:val="007F3859"/>
    <w:rsid w:val="007F5F40"/>
    <w:rsid w:val="007F62B5"/>
    <w:rsid w:val="007F6E14"/>
    <w:rsid w:val="007F7D28"/>
    <w:rsid w:val="00800010"/>
    <w:rsid w:val="008008D6"/>
    <w:rsid w:val="00800CD3"/>
    <w:rsid w:val="00801135"/>
    <w:rsid w:val="008015C8"/>
    <w:rsid w:val="00802815"/>
    <w:rsid w:val="008033B5"/>
    <w:rsid w:val="008033BC"/>
    <w:rsid w:val="0080386F"/>
    <w:rsid w:val="00804217"/>
    <w:rsid w:val="00804D46"/>
    <w:rsid w:val="008059DC"/>
    <w:rsid w:val="008064BB"/>
    <w:rsid w:val="00806A79"/>
    <w:rsid w:val="008115DE"/>
    <w:rsid w:val="0081236E"/>
    <w:rsid w:val="00812F04"/>
    <w:rsid w:val="00813516"/>
    <w:rsid w:val="00813541"/>
    <w:rsid w:val="008143B9"/>
    <w:rsid w:val="00816A8A"/>
    <w:rsid w:val="00817D11"/>
    <w:rsid w:val="00820FF8"/>
    <w:rsid w:val="00821F2B"/>
    <w:rsid w:val="008229ED"/>
    <w:rsid w:val="00823C11"/>
    <w:rsid w:val="00824693"/>
    <w:rsid w:val="00824DF1"/>
    <w:rsid w:val="008254FD"/>
    <w:rsid w:val="00825AF5"/>
    <w:rsid w:val="00826F32"/>
    <w:rsid w:val="00826FD5"/>
    <w:rsid w:val="00827BC7"/>
    <w:rsid w:val="00827F7D"/>
    <w:rsid w:val="008318A8"/>
    <w:rsid w:val="008328C0"/>
    <w:rsid w:val="00833371"/>
    <w:rsid w:val="008334DE"/>
    <w:rsid w:val="00834879"/>
    <w:rsid w:val="00835048"/>
    <w:rsid w:val="008353BF"/>
    <w:rsid w:val="00836336"/>
    <w:rsid w:val="00836E57"/>
    <w:rsid w:val="00836FAB"/>
    <w:rsid w:val="00840369"/>
    <w:rsid w:val="0084132B"/>
    <w:rsid w:val="008420E2"/>
    <w:rsid w:val="00844A52"/>
    <w:rsid w:val="00844FA2"/>
    <w:rsid w:val="00845901"/>
    <w:rsid w:val="008466DA"/>
    <w:rsid w:val="00846DD6"/>
    <w:rsid w:val="00851A61"/>
    <w:rsid w:val="00851F28"/>
    <w:rsid w:val="008526E8"/>
    <w:rsid w:val="008531A9"/>
    <w:rsid w:val="00853694"/>
    <w:rsid w:val="00853A85"/>
    <w:rsid w:val="00853DD6"/>
    <w:rsid w:val="00853EF6"/>
    <w:rsid w:val="00854609"/>
    <w:rsid w:val="0085482E"/>
    <w:rsid w:val="00855303"/>
    <w:rsid w:val="008562B4"/>
    <w:rsid w:val="00857A72"/>
    <w:rsid w:val="00860896"/>
    <w:rsid w:val="00860F8D"/>
    <w:rsid w:val="00861CD5"/>
    <w:rsid w:val="008631B5"/>
    <w:rsid w:val="0086343A"/>
    <w:rsid w:val="00863C4D"/>
    <w:rsid w:val="00864D99"/>
    <w:rsid w:val="00865638"/>
    <w:rsid w:val="00865954"/>
    <w:rsid w:val="00866498"/>
    <w:rsid w:val="0086736A"/>
    <w:rsid w:val="00872469"/>
    <w:rsid w:val="008729CB"/>
    <w:rsid w:val="008730B6"/>
    <w:rsid w:val="00873785"/>
    <w:rsid w:val="00875176"/>
    <w:rsid w:val="008777E5"/>
    <w:rsid w:val="00880091"/>
    <w:rsid w:val="00880AF9"/>
    <w:rsid w:val="00884C8C"/>
    <w:rsid w:val="00886380"/>
    <w:rsid w:val="00887EC8"/>
    <w:rsid w:val="00890F1F"/>
    <w:rsid w:val="00891257"/>
    <w:rsid w:val="0089292C"/>
    <w:rsid w:val="008933E5"/>
    <w:rsid w:val="008938D1"/>
    <w:rsid w:val="00893A9C"/>
    <w:rsid w:val="00893F5A"/>
    <w:rsid w:val="00895819"/>
    <w:rsid w:val="0089630D"/>
    <w:rsid w:val="00896530"/>
    <w:rsid w:val="008A04EE"/>
    <w:rsid w:val="008A0CC8"/>
    <w:rsid w:val="008A2FD7"/>
    <w:rsid w:val="008A4C41"/>
    <w:rsid w:val="008A66DE"/>
    <w:rsid w:val="008A709D"/>
    <w:rsid w:val="008A7456"/>
    <w:rsid w:val="008A7BF1"/>
    <w:rsid w:val="008A7FEE"/>
    <w:rsid w:val="008B04DF"/>
    <w:rsid w:val="008B11A3"/>
    <w:rsid w:val="008B1A35"/>
    <w:rsid w:val="008B2E23"/>
    <w:rsid w:val="008B3EF7"/>
    <w:rsid w:val="008B4949"/>
    <w:rsid w:val="008B5268"/>
    <w:rsid w:val="008B6D1C"/>
    <w:rsid w:val="008B74D7"/>
    <w:rsid w:val="008B7A8C"/>
    <w:rsid w:val="008C037C"/>
    <w:rsid w:val="008C1F2F"/>
    <w:rsid w:val="008C1FA4"/>
    <w:rsid w:val="008C2506"/>
    <w:rsid w:val="008C31B2"/>
    <w:rsid w:val="008C3AE1"/>
    <w:rsid w:val="008C454B"/>
    <w:rsid w:val="008C4A6D"/>
    <w:rsid w:val="008C4E05"/>
    <w:rsid w:val="008C7659"/>
    <w:rsid w:val="008D2588"/>
    <w:rsid w:val="008D4CF1"/>
    <w:rsid w:val="008D51C7"/>
    <w:rsid w:val="008D5F61"/>
    <w:rsid w:val="008D61EA"/>
    <w:rsid w:val="008D6DD1"/>
    <w:rsid w:val="008D77BB"/>
    <w:rsid w:val="008D7E65"/>
    <w:rsid w:val="008E0C9F"/>
    <w:rsid w:val="008E0FC7"/>
    <w:rsid w:val="008E38EF"/>
    <w:rsid w:val="008E5646"/>
    <w:rsid w:val="008E5E64"/>
    <w:rsid w:val="008E5F84"/>
    <w:rsid w:val="008E6ABE"/>
    <w:rsid w:val="008E7F10"/>
    <w:rsid w:val="008F0D4E"/>
    <w:rsid w:val="008F195C"/>
    <w:rsid w:val="008F1ED4"/>
    <w:rsid w:val="008F2AC6"/>
    <w:rsid w:val="008F3624"/>
    <w:rsid w:val="008F3DDF"/>
    <w:rsid w:val="008F48A9"/>
    <w:rsid w:val="008F4A1C"/>
    <w:rsid w:val="008F4C2F"/>
    <w:rsid w:val="008F6C2C"/>
    <w:rsid w:val="008F6F53"/>
    <w:rsid w:val="008F7D98"/>
    <w:rsid w:val="009006CF"/>
    <w:rsid w:val="009012F9"/>
    <w:rsid w:val="00901FEF"/>
    <w:rsid w:val="0090248A"/>
    <w:rsid w:val="00903C78"/>
    <w:rsid w:val="00903CF1"/>
    <w:rsid w:val="0090453A"/>
    <w:rsid w:val="0090459E"/>
    <w:rsid w:val="00904718"/>
    <w:rsid w:val="00905FE8"/>
    <w:rsid w:val="009064E5"/>
    <w:rsid w:val="00910B09"/>
    <w:rsid w:val="009121B3"/>
    <w:rsid w:val="0091285E"/>
    <w:rsid w:val="00914EDB"/>
    <w:rsid w:val="0091759F"/>
    <w:rsid w:val="00920C72"/>
    <w:rsid w:val="0092160B"/>
    <w:rsid w:val="00922929"/>
    <w:rsid w:val="00923B40"/>
    <w:rsid w:val="00923D27"/>
    <w:rsid w:val="009243A4"/>
    <w:rsid w:val="00924D8C"/>
    <w:rsid w:val="009251B9"/>
    <w:rsid w:val="00925419"/>
    <w:rsid w:val="009260A1"/>
    <w:rsid w:val="009260EF"/>
    <w:rsid w:val="0092792B"/>
    <w:rsid w:val="0093160B"/>
    <w:rsid w:val="009343C0"/>
    <w:rsid w:val="00934F3B"/>
    <w:rsid w:val="00934F80"/>
    <w:rsid w:val="009374AB"/>
    <w:rsid w:val="009433A9"/>
    <w:rsid w:val="00943B80"/>
    <w:rsid w:val="009451B5"/>
    <w:rsid w:val="009469F5"/>
    <w:rsid w:val="009521C0"/>
    <w:rsid w:val="00952FF2"/>
    <w:rsid w:val="00956761"/>
    <w:rsid w:val="00957562"/>
    <w:rsid w:val="00957C28"/>
    <w:rsid w:val="0096005D"/>
    <w:rsid w:val="009602A1"/>
    <w:rsid w:val="00960846"/>
    <w:rsid w:val="00960F8C"/>
    <w:rsid w:val="00961F55"/>
    <w:rsid w:val="00962173"/>
    <w:rsid w:val="009624B9"/>
    <w:rsid w:val="0096288C"/>
    <w:rsid w:val="00963F97"/>
    <w:rsid w:val="00966040"/>
    <w:rsid w:val="00966476"/>
    <w:rsid w:val="00966BBA"/>
    <w:rsid w:val="00966CF1"/>
    <w:rsid w:val="00967003"/>
    <w:rsid w:val="009676EA"/>
    <w:rsid w:val="00971A46"/>
    <w:rsid w:val="00972553"/>
    <w:rsid w:val="00973701"/>
    <w:rsid w:val="00975616"/>
    <w:rsid w:val="009757EA"/>
    <w:rsid w:val="00975E29"/>
    <w:rsid w:val="0097607E"/>
    <w:rsid w:val="009764B5"/>
    <w:rsid w:val="00977480"/>
    <w:rsid w:val="00981E27"/>
    <w:rsid w:val="00982139"/>
    <w:rsid w:val="00982A73"/>
    <w:rsid w:val="00984174"/>
    <w:rsid w:val="0098458E"/>
    <w:rsid w:val="009846AA"/>
    <w:rsid w:val="0098544F"/>
    <w:rsid w:val="00985D89"/>
    <w:rsid w:val="00985FE0"/>
    <w:rsid w:val="00986052"/>
    <w:rsid w:val="0098640C"/>
    <w:rsid w:val="009908E1"/>
    <w:rsid w:val="00990A0A"/>
    <w:rsid w:val="00990E7C"/>
    <w:rsid w:val="00992C65"/>
    <w:rsid w:val="009946D3"/>
    <w:rsid w:val="00994718"/>
    <w:rsid w:val="0099516C"/>
    <w:rsid w:val="0099597D"/>
    <w:rsid w:val="00995B39"/>
    <w:rsid w:val="00995E6F"/>
    <w:rsid w:val="009963D0"/>
    <w:rsid w:val="0099719C"/>
    <w:rsid w:val="009971F8"/>
    <w:rsid w:val="009A0FF8"/>
    <w:rsid w:val="009A12D2"/>
    <w:rsid w:val="009A17CC"/>
    <w:rsid w:val="009A305E"/>
    <w:rsid w:val="009A4860"/>
    <w:rsid w:val="009A50ED"/>
    <w:rsid w:val="009B095D"/>
    <w:rsid w:val="009B0EEE"/>
    <w:rsid w:val="009B1BC1"/>
    <w:rsid w:val="009B2E95"/>
    <w:rsid w:val="009B3618"/>
    <w:rsid w:val="009B366D"/>
    <w:rsid w:val="009B4047"/>
    <w:rsid w:val="009B474D"/>
    <w:rsid w:val="009B4ACF"/>
    <w:rsid w:val="009B4BF8"/>
    <w:rsid w:val="009B6DCA"/>
    <w:rsid w:val="009B72B1"/>
    <w:rsid w:val="009C0033"/>
    <w:rsid w:val="009C1BC2"/>
    <w:rsid w:val="009C1E89"/>
    <w:rsid w:val="009C5068"/>
    <w:rsid w:val="009C586A"/>
    <w:rsid w:val="009C683E"/>
    <w:rsid w:val="009D02DC"/>
    <w:rsid w:val="009D0797"/>
    <w:rsid w:val="009D0EF2"/>
    <w:rsid w:val="009D1032"/>
    <w:rsid w:val="009D27AB"/>
    <w:rsid w:val="009D3416"/>
    <w:rsid w:val="009D3843"/>
    <w:rsid w:val="009D3F34"/>
    <w:rsid w:val="009D4D53"/>
    <w:rsid w:val="009D4E40"/>
    <w:rsid w:val="009D4EC5"/>
    <w:rsid w:val="009D518B"/>
    <w:rsid w:val="009D652E"/>
    <w:rsid w:val="009D752B"/>
    <w:rsid w:val="009D7645"/>
    <w:rsid w:val="009D7AFC"/>
    <w:rsid w:val="009E0C02"/>
    <w:rsid w:val="009E0D44"/>
    <w:rsid w:val="009E10D8"/>
    <w:rsid w:val="009E1342"/>
    <w:rsid w:val="009E1E0D"/>
    <w:rsid w:val="009E2499"/>
    <w:rsid w:val="009E3326"/>
    <w:rsid w:val="009E3E65"/>
    <w:rsid w:val="009E40E1"/>
    <w:rsid w:val="009E5915"/>
    <w:rsid w:val="009E5CFF"/>
    <w:rsid w:val="009F0347"/>
    <w:rsid w:val="009F14A8"/>
    <w:rsid w:val="009F4100"/>
    <w:rsid w:val="009F54EB"/>
    <w:rsid w:val="009F5D27"/>
    <w:rsid w:val="009F6F09"/>
    <w:rsid w:val="009F757E"/>
    <w:rsid w:val="009F7857"/>
    <w:rsid w:val="009F7E44"/>
    <w:rsid w:val="00A01315"/>
    <w:rsid w:val="00A01A81"/>
    <w:rsid w:val="00A0246D"/>
    <w:rsid w:val="00A02B8F"/>
    <w:rsid w:val="00A02D09"/>
    <w:rsid w:val="00A04614"/>
    <w:rsid w:val="00A04C60"/>
    <w:rsid w:val="00A04D77"/>
    <w:rsid w:val="00A05978"/>
    <w:rsid w:val="00A061EA"/>
    <w:rsid w:val="00A0677B"/>
    <w:rsid w:val="00A0708F"/>
    <w:rsid w:val="00A07710"/>
    <w:rsid w:val="00A07A6A"/>
    <w:rsid w:val="00A1047A"/>
    <w:rsid w:val="00A10AE5"/>
    <w:rsid w:val="00A12E5D"/>
    <w:rsid w:val="00A13EB3"/>
    <w:rsid w:val="00A15743"/>
    <w:rsid w:val="00A15EBD"/>
    <w:rsid w:val="00A16683"/>
    <w:rsid w:val="00A20D3D"/>
    <w:rsid w:val="00A20F52"/>
    <w:rsid w:val="00A21C14"/>
    <w:rsid w:val="00A21F18"/>
    <w:rsid w:val="00A2241C"/>
    <w:rsid w:val="00A23542"/>
    <w:rsid w:val="00A23A3C"/>
    <w:rsid w:val="00A23C35"/>
    <w:rsid w:val="00A258FC"/>
    <w:rsid w:val="00A25ADA"/>
    <w:rsid w:val="00A25D19"/>
    <w:rsid w:val="00A26FBA"/>
    <w:rsid w:val="00A270B3"/>
    <w:rsid w:val="00A27F46"/>
    <w:rsid w:val="00A303E2"/>
    <w:rsid w:val="00A30D77"/>
    <w:rsid w:val="00A32F08"/>
    <w:rsid w:val="00A3318C"/>
    <w:rsid w:val="00A337AF"/>
    <w:rsid w:val="00A339B4"/>
    <w:rsid w:val="00A35913"/>
    <w:rsid w:val="00A40783"/>
    <w:rsid w:val="00A41355"/>
    <w:rsid w:val="00A42E1E"/>
    <w:rsid w:val="00A436F1"/>
    <w:rsid w:val="00A4515F"/>
    <w:rsid w:val="00A470C3"/>
    <w:rsid w:val="00A47435"/>
    <w:rsid w:val="00A50289"/>
    <w:rsid w:val="00A51C87"/>
    <w:rsid w:val="00A5204A"/>
    <w:rsid w:val="00A536EA"/>
    <w:rsid w:val="00A54960"/>
    <w:rsid w:val="00A55218"/>
    <w:rsid w:val="00A56346"/>
    <w:rsid w:val="00A57DAD"/>
    <w:rsid w:val="00A62FA3"/>
    <w:rsid w:val="00A63015"/>
    <w:rsid w:val="00A63284"/>
    <w:rsid w:val="00A634B8"/>
    <w:rsid w:val="00A64B58"/>
    <w:rsid w:val="00A6606F"/>
    <w:rsid w:val="00A6669D"/>
    <w:rsid w:val="00A66E33"/>
    <w:rsid w:val="00A67CB1"/>
    <w:rsid w:val="00A70848"/>
    <w:rsid w:val="00A7114D"/>
    <w:rsid w:val="00A71274"/>
    <w:rsid w:val="00A721A8"/>
    <w:rsid w:val="00A732C7"/>
    <w:rsid w:val="00A74009"/>
    <w:rsid w:val="00A74736"/>
    <w:rsid w:val="00A7494B"/>
    <w:rsid w:val="00A74BF0"/>
    <w:rsid w:val="00A75A58"/>
    <w:rsid w:val="00A809B8"/>
    <w:rsid w:val="00A80DF1"/>
    <w:rsid w:val="00A814D4"/>
    <w:rsid w:val="00A83278"/>
    <w:rsid w:val="00A83B1F"/>
    <w:rsid w:val="00A83C3C"/>
    <w:rsid w:val="00A84240"/>
    <w:rsid w:val="00A845F8"/>
    <w:rsid w:val="00A8527A"/>
    <w:rsid w:val="00A85EC0"/>
    <w:rsid w:val="00A8696A"/>
    <w:rsid w:val="00A87F31"/>
    <w:rsid w:val="00A9183D"/>
    <w:rsid w:val="00A945C1"/>
    <w:rsid w:val="00A95082"/>
    <w:rsid w:val="00A965CD"/>
    <w:rsid w:val="00A974DE"/>
    <w:rsid w:val="00AA032B"/>
    <w:rsid w:val="00AA0FC4"/>
    <w:rsid w:val="00AA1D80"/>
    <w:rsid w:val="00AA2908"/>
    <w:rsid w:val="00AA3E58"/>
    <w:rsid w:val="00AA4417"/>
    <w:rsid w:val="00AA4479"/>
    <w:rsid w:val="00AA4B92"/>
    <w:rsid w:val="00AA5827"/>
    <w:rsid w:val="00AA598E"/>
    <w:rsid w:val="00AA68D2"/>
    <w:rsid w:val="00AA708E"/>
    <w:rsid w:val="00AA7C84"/>
    <w:rsid w:val="00AB07EC"/>
    <w:rsid w:val="00AB1897"/>
    <w:rsid w:val="00AB27F6"/>
    <w:rsid w:val="00AB2CB9"/>
    <w:rsid w:val="00AB5C92"/>
    <w:rsid w:val="00AC0300"/>
    <w:rsid w:val="00AC0640"/>
    <w:rsid w:val="00AC07AE"/>
    <w:rsid w:val="00AC0ABD"/>
    <w:rsid w:val="00AC3EFD"/>
    <w:rsid w:val="00AC46C2"/>
    <w:rsid w:val="00AC4BDC"/>
    <w:rsid w:val="00AC574E"/>
    <w:rsid w:val="00AC6697"/>
    <w:rsid w:val="00AC6CD5"/>
    <w:rsid w:val="00AD0434"/>
    <w:rsid w:val="00AD1491"/>
    <w:rsid w:val="00AD22B5"/>
    <w:rsid w:val="00AD2782"/>
    <w:rsid w:val="00AD2C6A"/>
    <w:rsid w:val="00AD2F96"/>
    <w:rsid w:val="00AD30D3"/>
    <w:rsid w:val="00AD4E26"/>
    <w:rsid w:val="00AD611C"/>
    <w:rsid w:val="00AE1CC4"/>
    <w:rsid w:val="00AE1DA4"/>
    <w:rsid w:val="00AE31A6"/>
    <w:rsid w:val="00AE3445"/>
    <w:rsid w:val="00AE4F92"/>
    <w:rsid w:val="00AE58F6"/>
    <w:rsid w:val="00AE6377"/>
    <w:rsid w:val="00AE7C2E"/>
    <w:rsid w:val="00AF104A"/>
    <w:rsid w:val="00AF113E"/>
    <w:rsid w:val="00AF1749"/>
    <w:rsid w:val="00AF3B25"/>
    <w:rsid w:val="00AF41B2"/>
    <w:rsid w:val="00AF53CE"/>
    <w:rsid w:val="00AF55F1"/>
    <w:rsid w:val="00AF5D53"/>
    <w:rsid w:val="00AF6437"/>
    <w:rsid w:val="00AF7095"/>
    <w:rsid w:val="00B006BC"/>
    <w:rsid w:val="00B00851"/>
    <w:rsid w:val="00B01A75"/>
    <w:rsid w:val="00B02A56"/>
    <w:rsid w:val="00B03182"/>
    <w:rsid w:val="00B03831"/>
    <w:rsid w:val="00B0459C"/>
    <w:rsid w:val="00B04CAE"/>
    <w:rsid w:val="00B07F4E"/>
    <w:rsid w:val="00B11DC7"/>
    <w:rsid w:val="00B11DD0"/>
    <w:rsid w:val="00B1264F"/>
    <w:rsid w:val="00B1288E"/>
    <w:rsid w:val="00B134DC"/>
    <w:rsid w:val="00B13845"/>
    <w:rsid w:val="00B13D93"/>
    <w:rsid w:val="00B1475E"/>
    <w:rsid w:val="00B14EDD"/>
    <w:rsid w:val="00B15776"/>
    <w:rsid w:val="00B161B2"/>
    <w:rsid w:val="00B164FE"/>
    <w:rsid w:val="00B17300"/>
    <w:rsid w:val="00B20143"/>
    <w:rsid w:val="00B2092D"/>
    <w:rsid w:val="00B209F7"/>
    <w:rsid w:val="00B20BA4"/>
    <w:rsid w:val="00B20C68"/>
    <w:rsid w:val="00B21D6A"/>
    <w:rsid w:val="00B2306F"/>
    <w:rsid w:val="00B23AC0"/>
    <w:rsid w:val="00B246E3"/>
    <w:rsid w:val="00B251A2"/>
    <w:rsid w:val="00B252D3"/>
    <w:rsid w:val="00B253B0"/>
    <w:rsid w:val="00B25A56"/>
    <w:rsid w:val="00B263E6"/>
    <w:rsid w:val="00B26C62"/>
    <w:rsid w:val="00B30D21"/>
    <w:rsid w:val="00B30E02"/>
    <w:rsid w:val="00B3122E"/>
    <w:rsid w:val="00B31E82"/>
    <w:rsid w:val="00B322CF"/>
    <w:rsid w:val="00B32F2F"/>
    <w:rsid w:val="00B33B49"/>
    <w:rsid w:val="00B347F1"/>
    <w:rsid w:val="00B349FF"/>
    <w:rsid w:val="00B37FDB"/>
    <w:rsid w:val="00B405A6"/>
    <w:rsid w:val="00B407DA"/>
    <w:rsid w:val="00B40A7A"/>
    <w:rsid w:val="00B4376A"/>
    <w:rsid w:val="00B46C47"/>
    <w:rsid w:val="00B5018A"/>
    <w:rsid w:val="00B51996"/>
    <w:rsid w:val="00B5340F"/>
    <w:rsid w:val="00B535A9"/>
    <w:rsid w:val="00B53CFE"/>
    <w:rsid w:val="00B54BAB"/>
    <w:rsid w:val="00B55807"/>
    <w:rsid w:val="00B56186"/>
    <w:rsid w:val="00B57A30"/>
    <w:rsid w:val="00B60220"/>
    <w:rsid w:val="00B60EAA"/>
    <w:rsid w:val="00B62856"/>
    <w:rsid w:val="00B64206"/>
    <w:rsid w:val="00B64F2A"/>
    <w:rsid w:val="00B6526E"/>
    <w:rsid w:val="00B655ED"/>
    <w:rsid w:val="00B658C0"/>
    <w:rsid w:val="00B66020"/>
    <w:rsid w:val="00B6642B"/>
    <w:rsid w:val="00B67490"/>
    <w:rsid w:val="00B71E2D"/>
    <w:rsid w:val="00B72AE7"/>
    <w:rsid w:val="00B74754"/>
    <w:rsid w:val="00B755DD"/>
    <w:rsid w:val="00B7625F"/>
    <w:rsid w:val="00B77605"/>
    <w:rsid w:val="00B77698"/>
    <w:rsid w:val="00B77BAC"/>
    <w:rsid w:val="00B82089"/>
    <w:rsid w:val="00B82AC3"/>
    <w:rsid w:val="00B83544"/>
    <w:rsid w:val="00B85F94"/>
    <w:rsid w:val="00B85FC7"/>
    <w:rsid w:val="00B860C1"/>
    <w:rsid w:val="00B87480"/>
    <w:rsid w:val="00B876BE"/>
    <w:rsid w:val="00B906AD"/>
    <w:rsid w:val="00B92616"/>
    <w:rsid w:val="00B92796"/>
    <w:rsid w:val="00B9491F"/>
    <w:rsid w:val="00B95269"/>
    <w:rsid w:val="00B95C3D"/>
    <w:rsid w:val="00B96197"/>
    <w:rsid w:val="00BA06CA"/>
    <w:rsid w:val="00BA19FB"/>
    <w:rsid w:val="00BA2BD6"/>
    <w:rsid w:val="00BA2D83"/>
    <w:rsid w:val="00BA2E81"/>
    <w:rsid w:val="00BA5302"/>
    <w:rsid w:val="00BA5AFC"/>
    <w:rsid w:val="00BA5F79"/>
    <w:rsid w:val="00BA6932"/>
    <w:rsid w:val="00BA75B3"/>
    <w:rsid w:val="00BA79C3"/>
    <w:rsid w:val="00BB017D"/>
    <w:rsid w:val="00BB0283"/>
    <w:rsid w:val="00BB0E71"/>
    <w:rsid w:val="00BB15F0"/>
    <w:rsid w:val="00BB1DD0"/>
    <w:rsid w:val="00BB304A"/>
    <w:rsid w:val="00BB3404"/>
    <w:rsid w:val="00BB409A"/>
    <w:rsid w:val="00BB40CC"/>
    <w:rsid w:val="00BB6639"/>
    <w:rsid w:val="00BB7EC8"/>
    <w:rsid w:val="00BC08AF"/>
    <w:rsid w:val="00BC2643"/>
    <w:rsid w:val="00BC269A"/>
    <w:rsid w:val="00BC29B7"/>
    <w:rsid w:val="00BC3761"/>
    <w:rsid w:val="00BC3847"/>
    <w:rsid w:val="00BC3B8C"/>
    <w:rsid w:val="00BC4FE0"/>
    <w:rsid w:val="00BC550B"/>
    <w:rsid w:val="00BD0FCD"/>
    <w:rsid w:val="00BD304E"/>
    <w:rsid w:val="00BD36CC"/>
    <w:rsid w:val="00BD4E43"/>
    <w:rsid w:val="00BD50E4"/>
    <w:rsid w:val="00BD54F8"/>
    <w:rsid w:val="00BD6DF3"/>
    <w:rsid w:val="00BD6F33"/>
    <w:rsid w:val="00BD7DDB"/>
    <w:rsid w:val="00BE0B5C"/>
    <w:rsid w:val="00BE1A4E"/>
    <w:rsid w:val="00BE1C08"/>
    <w:rsid w:val="00BE3165"/>
    <w:rsid w:val="00BE444F"/>
    <w:rsid w:val="00BE4912"/>
    <w:rsid w:val="00BE52C6"/>
    <w:rsid w:val="00BE5C41"/>
    <w:rsid w:val="00BE74C5"/>
    <w:rsid w:val="00BF1D44"/>
    <w:rsid w:val="00BF40A2"/>
    <w:rsid w:val="00BF4C02"/>
    <w:rsid w:val="00BF61A5"/>
    <w:rsid w:val="00BF6A4D"/>
    <w:rsid w:val="00BF7197"/>
    <w:rsid w:val="00BF7510"/>
    <w:rsid w:val="00BF77FB"/>
    <w:rsid w:val="00C02179"/>
    <w:rsid w:val="00C04724"/>
    <w:rsid w:val="00C047EA"/>
    <w:rsid w:val="00C04E7B"/>
    <w:rsid w:val="00C065FB"/>
    <w:rsid w:val="00C106B6"/>
    <w:rsid w:val="00C11248"/>
    <w:rsid w:val="00C125D8"/>
    <w:rsid w:val="00C12760"/>
    <w:rsid w:val="00C139D5"/>
    <w:rsid w:val="00C13C00"/>
    <w:rsid w:val="00C13ECB"/>
    <w:rsid w:val="00C14642"/>
    <w:rsid w:val="00C148E1"/>
    <w:rsid w:val="00C17059"/>
    <w:rsid w:val="00C170A0"/>
    <w:rsid w:val="00C17331"/>
    <w:rsid w:val="00C174B7"/>
    <w:rsid w:val="00C24A73"/>
    <w:rsid w:val="00C25426"/>
    <w:rsid w:val="00C26BD9"/>
    <w:rsid w:val="00C26EC3"/>
    <w:rsid w:val="00C27124"/>
    <w:rsid w:val="00C272D0"/>
    <w:rsid w:val="00C321EA"/>
    <w:rsid w:val="00C33D1E"/>
    <w:rsid w:val="00C347EA"/>
    <w:rsid w:val="00C36769"/>
    <w:rsid w:val="00C40A0E"/>
    <w:rsid w:val="00C4413D"/>
    <w:rsid w:val="00C45F05"/>
    <w:rsid w:val="00C46ABD"/>
    <w:rsid w:val="00C470AC"/>
    <w:rsid w:val="00C524F3"/>
    <w:rsid w:val="00C567B4"/>
    <w:rsid w:val="00C56CEC"/>
    <w:rsid w:val="00C56EF6"/>
    <w:rsid w:val="00C57370"/>
    <w:rsid w:val="00C57D66"/>
    <w:rsid w:val="00C60911"/>
    <w:rsid w:val="00C62093"/>
    <w:rsid w:val="00C62D19"/>
    <w:rsid w:val="00C635DD"/>
    <w:rsid w:val="00C639F3"/>
    <w:rsid w:val="00C647D2"/>
    <w:rsid w:val="00C6713E"/>
    <w:rsid w:val="00C70867"/>
    <w:rsid w:val="00C71D0B"/>
    <w:rsid w:val="00C71EFB"/>
    <w:rsid w:val="00C73413"/>
    <w:rsid w:val="00C74D91"/>
    <w:rsid w:val="00C7586C"/>
    <w:rsid w:val="00C768FD"/>
    <w:rsid w:val="00C76F90"/>
    <w:rsid w:val="00C77841"/>
    <w:rsid w:val="00C815D7"/>
    <w:rsid w:val="00C81E7C"/>
    <w:rsid w:val="00C826D9"/>
    <w:rsid w:val="00C828F6"/>
    <w:rsid w:val="00C82EFF"/>
    <w:rsid w:val="00C83100"/>
    <w:rsid w:val="00C8337B"/>
    <w:rsid w:val="00C83801"/>
    <w:rsid w:val="00C8391F"/>
    <w:rsid w:val="00C84F89"/>
    <w:rsid w:val="00C85B0D"/>
    <w:rsid w:val="00C868BD"/>
    <w:rsid w:val="00C873E8"/>
    <w:rsid w:val="00C87AA1"/>
    <w:rsid w:val="00C9084D"/>
    <w:rsid w:val="00C92394"/>
    <w:rsid w:val="00C92E56"/>
    <w:rsid w:val="00C939CC"/>
    <w:rsid w:val="00C9462F"/>
    <w:rsid w:val="00C94A6B"/>
    <w:rsid w:val="00C95560"/>
    <w:rsid w:val="00C95682"/>
    <w:rsid w:val="00C958A5"/>
    <w:rsid w:val="00C97C38"/>
    <w:rsid w:val="00CA0289"/>
    <w:rsid w:val="00CA05B5"/>
    <w:rsid w:val="00CA0686"/>
    <w:rsid w:val="00CA0BA7"/>
    <w:rsid w:val="00CA0C9A"/>
    <w:rsid w:val="00CA1D64"/>
    <w:rsid w:val="00CA4B34"/>
    <w:rsid w:val="00CA5320"/>
    <w:rsid w:val="00CA5974"/>
    <w:rsid w:val="00CA783D"/>
    <w:rsid w:val="00CB09E9"/>
    <w:rsid w:val="00CB0D2A"/>
    <w:rsid w:val="00CB1259"/>
    <w:rsid w:val="00CB19DE"/>
    <w:rsid w:val="00CB3118"/>
    <w:rsid w:val="00CB3A48"/>
    <w:rsid w:val="00CB5AD5"/>
    <w:rsid w:val="00CB691B"/>
    <w:rsid w:val="00CB717C"/>
    <w:rsid w:val="00CB746C"/>
    <w:rsid w:val="00CB7622"/>
    <w:rsid w:val="00CC02E2"/>
    <w:rsid w:val="00CC112F"/>
    <w:rsid w:val="00CC1221"/>
    <w:rsid w:val="00CC13B5"/>
    <w:rsid w:val="00CC3B0B"/>
    <w:rsid w:val="00CC5EB3"/>
    <w:rsid w:val="00CC6BF8"/>
    <w:rsid w:val="00CD12B3"/>
    <w:rsid w:val="00CD1344"/>
    <w:rsid w:val="00CD7495"/>
    <w:rsid w:val="00CD766E"/>
    <w:rsid w:val="00CD77CD"/>
    <w:rsid w:val="00CD7F70"/>
    <w:rsid w:val="00CE0BE4"/>
    <w:rsid w:val="00CE19DB"/>
    <w:rsid w:val="00CE276D"/>
    <w:rsid w:val="00CE2CC9"/>
    <w:rsid w:val="00CE2F16"/>
    <w:rsid w:val="00CE33E9"/>
    <w:rsid w:val="00CE6AE2"/>
    <w:rsid w:val="00CE78E4"/>
    <w:rsid w:val="00CE7BE5"/>
    <w:rsid w:val="00CF1DB7"/>
    <w:rsid w:val="00CF742F"/>
    <w:rsid w:val="00CF774A"/>
    <w:rsid w:val="00CF7CB6"/>
    <w:rsid w:val="00D01020"/>
    <w:rsid w:val="00D01CCF"/>
    <w:rsid w:val="00D043D1"/>
    <w:rsid w:val="00D04B47"/>
    <w:rsid w:val="00D06A27"/>
    <w:rsid w:val="00D0713C"/>
    <w:rsid w:val="00D07237"/>
    <w:rsid w:val="00D109EF"/>
    <w:rsid w:val="00D11A6A"/>
    <w:rsid w:val="00D13142"/>
    <w:rsid w:val="00D13FF1"/>
    <w:rsid w:val="00D1509D"/>
    <w:rsid w:val="00D15662"/>
    <w:rsid w:val="00D15972"/>
    <w:rsid w:val="00D15BC7"/>
    <w:rsid w:val="00D16D66"/>
    <w:rsid w:val="00D207CF"/>
    <w:rsid w:val="00D2094A"/>
    <w:rsid w:val="00D21659"/>
    <w:rsid w:val="00D22C7E"/>
    <w:rsid w:val="00D23153"/>
    <w:rsid w:val="00D235B4"/>
    <w:rsid w:val="00D24E6E"/>
    <w:rsid w:val="00D26AE0"/>
    <w:rsid w:val="00D276CC"/>
    <w:rsid w:val="00D2786C"/>
    <w:rsid w:val="00D278DC"/>
    <w:rsid w:val="00D27E9C"/>
    <w:rsid w:val="00D30C82"/>
    <w:rsid w:val="00D30DA6"/>
    <w:rsid w:val="00D333DB"/>
    <w:rsid w:val="00D339AC"/>
    <w:rsid w:val="00D342DE"/>
    <w:rsid w:val="00D35DD0"/>
    <w:rsid w:val="00D36333"/>
    <w:rsid w:val="00D36B34"/>
    <w:rsid w:val="00D37050"/>
    <w:rsid w:val="00D37A3A"/>
    <w:rsid w:val="00D37C11"/>
    <w:rsid w:val="00D41104"/>
    <w:rsid w:val="00D411FC"/>
    <w:rsid w:val="00D4220E"/>
    <w:rsid w:val="00D422BE"/>
    <w:rsid w:val="00D42C44"/>
    <w:rsid w:val="00D42FA6"/>
    <w:rsid w:val="00D43A2D"/>
    <w:rsid w:val="00D4483F"/>
    <w:rsid w:val="00D44A5F"/>
    <w:rsid w:val="00D45558"/>
    <w:rsid w:val="00D470F3"/>
    <w:rsid w:val="00D47B01"/>
    <w:rsid w:val="00D50F82"/>
    <w:rsid w:val="00D5118F"/>
    <w:rsid w:val="00D51E01"/>
    <w:rsid w:val="00D54A9A"/>
    <w:rsid w:val="00D560CD"/>
    <w:rsid w:val="00D57C65"/>
    <w:rsid w:val="00D61A49"/>
    <w:rsid w:val="00D61DBF"/>
    <w:rsid w:val="00D62FAC"/>
    <w:rsid w:val="00D630CE"/>
    <w:rsid w:val="00D63D27"/>
    <w:rsid w:val="00D64039"/>
    <w:rsid w:val="00D64076"/>
    <w:rsid w:val="00D64910"/>
    <w:rsid w:val="00D6532A"/>
    <w:rsid w:val="00D662C9"/>
    <w:rsid w:val="00D66AAC"/>
    <w:rsid w:val="00D674A9"/>
    <w:rsid w:val="00D70FCE"/>
    <w:rsid w:val="00D73AFF"/>
    <w:rsid w:val="00D74532"/>
    <w:rsid w:val="00D755BC"/>
    <w:rsid w:val="00D7646B"/>
    <w:rsid w:val="00D77F61"/>
    <w:rsid w:val="00D77FC0"/>
    <w:rsid w:val="00D80372"/>
    <w:rsid w:val="00D80D85"/>
    <w:rsid w:val="00D8138A"/>
    <w:rsid w:val="00D8198A"/>
    <w:rsid w:val="00D83DFD"/>
    <w:rsid w:val="00D85590"/>
    <w:rsid w:val="00D862F8"/>
    <w:rsid w:val="00D863F4"/>
    <w:rsid w:val="00D902F2"/>
    <w:rsid w:val="00D9070D"/>
    <w:rsid w:val="00D90E19"/>
    <w:rsid w:val="00D917AA"/>
    <w:rsid w:val="00D92FBD"/>
    <w:rsid w:val="00D94098"/>
    <w:rsid w:val="00D94174"/>
    <w:rsid w:val="00D94569"/>
    <w:rsid w:val="00D96113"/>
    <w:rsid w:val="00D96309"/>
    <w:rsid w:val="00D97B0D"/>
    <w:rsid w:val="00DA141C"/>
    <w:rsid w:val="00DA3797"/>
    <w:rsid w:val="00DA64CA"/>
    <w:rsid w:val="00DA698D"/>
    <w:rsid w:val="00DA72B7"/>
    <w:rsid w:val="00DA7369"/>
    <w:rsid w:val="00DB05DE"/>
    <w:rsid w:val="00DB0DC5"/>
    <w:rsid w:val="00DB146E"/>
    <w:rsid w:val="00DB2C33"/>
    <w:rsid w:val="00DB3851"/>
    <w:rsid w:val="00DB409B"/>
    <w:rsid w:val="00DB4F82"/>
    <w:rsid w:val="00DB7DE8"/>
    <w:rsid w:val="00DC0514"/>
    <w:rsid w:val="00DC096F"/>
    <w:rsid w:val="00DC0B83"/>
    <w:rsid w:val="00DC323F"/>
    <w:rsid w:val="00DC6468"/>
    <w:rsid w:val="00DD03A3"/>
    <w:rsid w:val="00DD065F"/>
    <w:rsid w:val="00DD0C48"/>
    <w:rsid w:val="00DD1871"/>
    <w:rsid w:val="00DD1F74"/>
    <w:rsid w:val="00DD38D7"/>
    <w:rsid w:val="00DD3FE5"/>
    <w:rsid w:val="00DD408E"/>
    <w:rsid w:val="00DD445C"/>
    <w:rsid w:val="00DD501A"/>
    <w:rsid w:val="00DD66D8"/>
    <w:rsid w:val="00DD7C02"/>
    <w:rsid w:val="00DE0B2F"/>
    <w:rsid w:val="00DE0B3B"/>
    <w:rsid w:val="00DE0ED7"/>
    <w:rsid w:val="00DE1507"/>
    <w:rsid w:val="00DE278E"/>
    <w:rsid w:val="00DE3F70"/>
    <w:rsid w:val="00DE438F"/>
    <w:rsid w:val="00DE5588"/>
    <w:rsid w:val="00DF0661"/>
    <w:rsid w:val="00DF1605"/>
    <w:rsid w:val="00DF189F"/>
    <w:rsid w:val="00DF1D61"/>
    <w:rsid w:val="00DF2719"/>
    <w:rsid w:val="00DF3012"/>
    <w:rsid w:val="00DF30A2"/>
    <w:rsid w:val="00DF44F9"/>
    <w:rsid w:val="00DF7564"/>
    <w:rsid w:val="00E01507"/>
    <w:rsid w:val="00E01749"/>
    <w:rsid w:val="00E01EB6"/>
    <w:rsid w:val="00E02A78"/>
    <w:rsid w:val="00E04F37"/>
    <w:rsid w:val="00E04F83"/>
    <w:rsid w:val="00E0581B"/>
    <w:rsid w:val="00E061B9"/>
    <w:rsid w:val="00E06886"/>
    <w:rsid w:val="00E10283"/>
    <w:rsid w:val="00E10DEA"/>
    <w:rsid w:val="00E11232"/>
    <w:rsid w:val="00E11349"/>
    <w:rsid w:val="00E11545"/>
    <w:rsid w:val="00E11B60"/>
    <w:rsid w:val="00E11E5F"/>
    <w:rsid w:val="00E11FA1"/>
    <w:rsid w:val="00E130C4"/>
    <w:rsid w:val="00E13F7A"/>
    <w:rsid w:val="00E14567"/>
    <w:rsid w:val="00E146F8"/>
    <w:rsid w:val="00E156BC"/>
    <w:rsid w:val="00E15CBE"/>
    <w:rsid w:val="00E17C3D"/>
    <w:rsid w:val="00E20DE1"/>
    <w:rsid w:val="00E21903"/>
    <w:rsid w:val="00E22EB0"/>
    <w:rsid w:val="00E2427D"/>
    <w:rsid w:val="00E24482"/>
    <w:rsid w:val="00E2486D"/>
    <w:rsid w:val="00E2593A"/>
    <w:rsid w:val="00E25A0F"/>
    <w:rsid w:val="00E25AFA"/>
    <w:rsid w:val="00E26F2C"/>
    <w:rsid w:val="00E278BC"/>
    <w:rsid w:val="00E27B14"/>
    <w:rsid w:val="00E30E72"/>
    <w:rsid w:val="00E31286"/>
    <w:rsid w:val="00E3128C"/>
    <w:rsid w:val="00E33222"/>
    <w:rsid w:val="00E34737"/>
    <w:rsid w:val="00E34C53"/>
    <w:rsid w:val="00E34D48"/>
    <w:rsid w:val="00E35D1C"/>
    <w:rsid w:val="00E365BA"/>
    <w:rsid w:val="00E36661"/>
    <w:rsid w:val="00E37888"/>
    <w:rsid w:val="00E4206F"/>
    <w:rsid w:val="00E42382"/>
    <w:rsid w:val="00E4489B"/>
    <w:rsid w:val="00E44DF4"/>
    <w:rsid w:val="00E45178"/>
    <w:rsid w:val="00E454F4"/>
    <w:rsid w:val="00E4684F"/>
    <w:rsid w:val="00E47451"/>
    <w:rsid w:val="00E50496"/>
    <w:rsid w:val="00E510C3"/>
    <w:rsid w:val="00E51699"/>
    <w:rsid w:val="00E518D5"/>
    <w:rsid w:val="00E52036"/>
    <w:rsid w:val="00E529A1"/>
    <w:rsid w:val="00E532CA"/>
    <w:rsid w:val="00E53988"/>
    <w:rsid w:val="00E53A49"/>
    <w:rsid w:val="00E53EA0"/>
    <w:rsid w:val="00E54A37"/>
    <w:rsid w:val="00E559D4"/>
    <w:rsid w:val="00E55A46"/>
    <w:rsid w:val="00E55F77"/>
    <w:rsid w:val="00E57F12"/>
    <w:rsid w:val="00E60CB6"/>
    <w:rsid w:val="00E61EDF"/>
    <w:rsid w:val="00E62078"/>
    <w:rsid w:val="00E623AC"/>
    <w:rsid w:val="00E62B80"/>
    <w:rsid w:val="00E63627"/>
    <w:rsid w:val="00E65362"/>
    <w:rsid w:val="00E656DB"/>
    <w:rsid w:val="00E65A31"/>
    <w:rsid w:val="00E66162"/>
    <w:rsid w:val="00E704EE"/>
    <w:rsid w:val="00E70808"/>
    <w:rsid w:val="00E70CFE"/>
    <w:rsid w:val="00E71446"/>
    <w:rsid w:val="00E71A3A"/>
    <w:rsid w:val="00E7344E"/>
    <w:rsid w:val="00E73CC9"/>
    <w:rsid w:val="00E74BE8"/>
    <w:rsid w:val="00E74D5C"/>
    <w:rsid w:val="00E75E52"/>
    <w:rsid w:val="00E75E94"/>
    <w:rsid w:val="00E76E59"/>
    <w:rsid w:val="00E77373"/>
    <w:rsid w:val="00E803B0"/>
    <w:rsid w:val="00E80724"/>
    <w:rsid w:val="00E80FFE"/>
    <w:rsid w:val="00E8108B"/>
    <w:rsid w:val="00E81154"/>
    <w:rsid w:val="00E8119D"/>
    <w:rsid w:val="00E81234"/>
    <w:rsid w:val="00E81819"/>
    <w:rsid w:val="00E831B7"/>
    <w:rsid w:val="00E83312"/>
    <w:rsid w:val="00E837CB"/>
    <w:rsid w:val="00E83BBA"/>
    <w:rsid w:val="00E84156"/>
    <w:rsid w:val="00E85000"/>
    <w:rsid w:val="00E85E08"/>
    <w:rsid w:val="00E85FEF"/>
    <w:rsid w:val="00E86096"/>
    <w:rsid w:val="00E87C78"/>
    <w:rsid w:val="00E90823"/>
    <w:rsid w:val="00E90ED0"/>
    <w:rsid w:val="00E9122B"/>
    <w:rsid w:val="00E92396"/>
    <w:rsid w:val="00E92BD5"/>
    <w:rsid w:val="00E92DDB"/>
    <w:rsid w:val="00E94084"/>
    <w:rsid w:val="00E94419"/>
    <w:rsid w:val="00E95B7A"/>
    <w:rsid w:val="00E96164"/>
    <w:rsid w:val="00E96516"/>
    <w:rsid w:val="00E97646"/>
    <w:rsid w:val="00EA2BC0"/>
    <w:rsid w:val="00EA2EA0"/>
    <w:rsid w:val="00EA39B4"/>
    <w:rsid w:val="00EA4CB1"/>
    <w:rsid w:val="00EA5234"/>
    <w:rsid w:val="00EA6DBB"/>
    <w:rsid w:val="00EA6E77"/>
    <w:rsid w:val="00EB1897"/>
    <w:rsid w:val="00EB39E6"/>
    <w:rsid w:val="00EB3D13"/>
    <w:rsid w:val="00EB471E"/>
    <w:rsid w:val="00EB6945"/>
    <w:rsid w:val="00EB7EAB"/>
    <w:rsid w:val="00EC065C"/>
    <w:rsid w:val="00EC308A"/>
    <w:rsid w:val="00EC3247"/>
    <w:rsid w:val="00EC37AC"/>
    <w:rsid w:val="00EC414F"/>
    <w:rsid w:val="00EC4BEE"/>
    <w:rsid w:val="00EC4D4D"/>
    <w:rsid w:val="00EC4D88"/>
    <w:rsid w:val="00EC7244"/>
    <w:rsid w:val="00ED07DE"/>
    <w:rsid w:val="00ED0A92"/>
    <w:rsid w:val="00ED0BC5"/>
    <w:rsid w:val="00ED1DA0"/>
    <w:rsid w:val="00ED1DE3"/>
    <w:rsid w:val="00ED4829"/>
    <w:rsid w:val="00ED505D"/>
    <w:rsid w:val="00ED64BC"/>
    <w:rsid w:val="00ED6738"/>
    <w:rsid w:val="00ED71F4"/>
    <w:rsid w:val="00ED7E0A"/>
    <w:rsid w:val="00EE10E0"/>
    <w:rsid w:val="00EE25A8"/>
    <w:rsid w:val="00EE38B4"/>
    <w:rsid w:val="00EE38D5"/>
    <w:rsid w:val="00EE3ACD"/>
    <w:rsid w:val="00EE3DA7"/>
    <w:rsid w:val="00EE3EC9"/>
    <w:rsid w:val="00EE4D70"/>
    <w:rsid w:val="00EE5937"/>
    <w:rsid w:val="00EE5F6A"/>
    <w:rsid w:val="00EE6D61"/>
    <w:rsid w:val="00EF008B"/>
    <w:rsid w:val="00EF0E8E"/>
    <w:rsid w:val="00EF21E3"/>
    <w:rsid w:val="00EF227F"/>
    <w:rsid w:val="00EF3BF0"/>
    <w:rsid w:val="00EF54C4"/>
    <w:rsid w:val="00EF58F1"/>
    <w:rsid w:val="00EF5BBD"/>
    <w:rsid w:val="00EF75AE"/>
    <w:rsid w:val="00EF7CF5"/>
    <w:rsid w:val="00EF7D24"/>
    <w:rsid w:val="00F00A9C"/>
    <w:rsid w:val="00F0229C"/>
    <w:rsid w:val="00F029BE"/>
    <w:rsid w:val="00F0437F"/>
    <w:rsid w:val="00F0450D"/>
    <w:rsid w:val="00F05029"/>
    <w:rsid w:val="00F06BE0"/>
    <w:rsid w:val="00F06CCB"/>
    <w:rsid w:val="00F0726C"/>
    <w:rsid w:val="00F076FB"/>
    <w:rsid w:val="00F07EF7"/>
    <w:rsid w:val="00F10C04"/>
    <w:rsid w:val="00F144B1"/>
    <w:rsid w:val="00F14724"/>
    <w:rsid w:val="00F167E7"/>
    <w:rsid w:val="00F1704C"/>
    <w:rsid w:val="00F17394"/>
    <w:rsid w:val="00F17BB2"/>
    <w:rsid w:val="00F20E29"/>
    <w:rsid w:val="00F21E87"/>
    <w:rsid w:val="00F256F1"/>
    <w:rsid w:val="00F26A10"/>
    <w:rsid w:val="00F26CE7"/>
    <w:rsid w:val="00F26D69"/>
    <w:rsid w:val="00F270CF"/>
    <w:rsid w:val="00F31875"/>
    <w:rsid w:val="00F318C8"/>
    <w:rsid w:val="00F33A2C"/>
    <w:rsid w:val="00F33C66"/>
    <w:rsid w:val="00F343F4"/>
    <w:rsid w:val="00F344A4"/>
    <w:rsid w:val="00F352D9"/>
    <w:rsid w:val="00F3599B"/>
    <w:rsid w:val="00F36683"/>
    <w:rsid w:val="00F37538"/>
    <w:rsid w:val="00F37CCF"/>
    <w:rsid w:val="00F40139"/>
    <w:rsid w:val="00F416A4"/>
    <w:rsid w:val="00F425E1"/>
    <w:rsid w:val="00F4486C"/>
    <w:rsid w:val="00F47535"/>
    <w:rsid w:val="00F50D90"/>
    <w:rsid w:val="00F5167E"/>
    <w:rsid w:val="00F51A85"/>
    <w:rsid w:val="00F51CBB"/>
    <w:rsid w:val="00F52559"/>
    <w:rsid w:val="00F52B5C"/>
    <w:rsid w:val="00F52CF7"/>
    <w:rsid w:val="00F54B8E"/>
    <w:rsid w:val="00F552BE"/>
    <w:rsid w:val="00F5575C"/>
    <w:rsid w:val="00F56867"/>
    <w:rsid w:val="00F56D4A"/>
    <w:rsid w:val="00F56F49"/>
    <w:rsid w:val="00F57434"/>
    <w:rsid w:val="00F609BD"/>
    <w:rsid w:val="00F612D2"/>
    <w:rsid w:val="00F64A7C"/>
    <w:rsid w:val="00F64CC5"/>
    <w:rsid w:val="00F655AE"/>
    <w:rsid w:val="00F65BA2"/>
    <w:rsid w:val="00F66884"/>
    <w:rsid w:val="00F66C60"/>
    <w:rsid w:val="00F66FDF"/>
    <w:rsid w:val="00F67524"/>
    <w:rsid w:val="00F67F73"/>
    <w:rsid w:val="00F703C6"/>
    <w:rsid w:val="00F7289F"/>
    <w:rsid w:val="00F72FCB"/>
    <w:rsid w:val="00F73C22"/>
    <w:rsid w:val="00F751D8"/>
    <w:rsid w:val="00F75EC3"/>
    <w:rsid w:val="00F82338"/>
    <w:rsid w:val="00F83735"/>
    <w:rsid w:val="00F84734"/>
    <w:rsid w:val="00F857E0"/>
    <w:rsid w:val="00F85B67"/>
    <w:rsid w:val="00F85B74"/>
    <w:rsid w:val="00F85BA0"/>
    <w:rsid w:val="00F86661"/>
    <w:rsid w:val="00F86CD8"/>
    <w:rsid w:val="00F86F92"/>
    <w:rsid w:val="00F90540"/>
    <w:rsid w:val="00F93639"/>
    <w:rsid w:val="00F94B0A"/>
    <w:rsid w:val="00F958D0"/>
    <w:rsid w:val="00F95BBB"/>
    <w:rsid w:val="00F95D28"/>
    <w:rsid w:val="00F96BB5"/>
    <w:rsid w:val="00F96E06"/>
    <w:rsid w:val="00F9776D"/>
    <w:rsid w:val="00F97A89"/>
    <w:rsid w:val="00F97BF8"/>
    <w:rsid w:val="00FA1A05"/>
    <w:rsid w:val="00FA1AE2"/>
    <w:rsid w:val="00FA3126"/>
    <w:rsid w:val="00FA380D"/>
    <w:rsid w:val="00FA437B"/>
    <w:rsid w:val="00FA530F"/>
    <w:rsid w:val="00FA545B"/>
    <w:rsid w:val="00FA612B"/>
    <w:rsid w:val="00FA64E9"/>
    <w:rsid w:val="00FA6AE2"/>
    <w:rsid w:val="00FA6B86"/>
    <w:rsid w:val="00FB1686"/>
    <w:rsid w:val="00FB19F9"/>
    <w:rsid w:val="00FB27B7"/>
    <w:rsid w:val="00FB29BC"/>
    <w:rsid w:val="00FB2A1D"/>
    <w:rsid w:val="00FB399F"/>
    <w:rsid w:val="00FB4904"/>
    <w:rsid w:val="00FB4FB5"/>
    <w:rsid w:val="00FB51B8"/>
    <w:rsid w:val="00FB5365"/>
    <w:rsid w:val="00FB5EE6"/>
    <w:rsid w:val="00FB608B"/>
    <w:rsid w:val="00FB7363"/>
    <w:rsid w:val="00FC07C8"/>
    <w:rsid w:val="00FC11FB"/>
    <w:rsid w:val="00FC28D5"/>
    <w:rsid w:val="00FC2BBF"/>
    <w:rsid w:val="00FC2D39"/>
    <w:rsid w:val="00FC36C9"/>
    <w:rsid w:val="00FC3D46"/>
    <w:rsid w:val="00FC423B"/>
    <w:rsid w:val="00FC4A4A"/>
    <w:rsid w:val="00FC58D1"/>
    <w:rsid w:val="00FC6073"/>
    <w:rsid w:val="00FC747A"/>
    <w:rsid w:val="00FD04F7"/>
    <w:rsid w:val="00FD09D0"/>
    <w:rsid w:val="00FD1F7B"/>
    <w:rsid w:val="00FD2092"/>
    <w:rsid w:val="00FD2E23"/>
    <w:rsid w:val="00FD3065"/>
    <w:rsid w:val="00FD4184"/>
    <w:rsid w:val="00FD4C3C"/>
    <w:rsid w:val="00FD533B"/>
    <w:rsid w:val="00FD5D93"/>
    <w:rsid w:val="00FD6856"/>
    <w:rsid w:val="00FD7B7E"/>
    <w:rsid w:val="00FE1D27"/>
    <w:rsid w:val="00FE42B3"/>
    <w:rsid w:val="00FE4D02"/>
    <w:rsid w:val="00FE6637"/>
    <w:rsid w:val="00FE7502"/>
    <w:rsid w:val="00FF0310"/>
    <w:rsid w:val="00FF083C"/>
    <w:rsid w:val="00FF0D11"/>
    <w:rsid w:val="00FF0F05"/>
    <w:rsid w:val="00FF1FF3"/>
    <w:rsid w:val="00FF29F5"/>
    <w:rsid w:val="00FF3864"/>
    <w:rsid w:val="00FF4161"/>
    <w:rsid w:val="00FF6B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74BE8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74BE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4D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link w:val="Ttulo5Char"/>
    <w:uiPriority w:val="9"/>
    <w:qFormat/>
    <w:rsid w:val="008C250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C2506"/>
    <w:pPr>
      <w:keepNext/>
      <w:keepLines/>
      <w:spacing w:before="200" w:line="276" w:lineRule="auto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26C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6CE7"/>
    <w:rPr>
      <w:rFonts w:ascii="Tahoma" w:hAnsi="Tahoma" w:cs="Tahoma"/>
      <w:sz w:val="16"/>
      <w:szCs w:val="16"/>
    </w:rPr>
  </w:style>
  <w:style w:type="paragraph" w:styleId="Cabealho">
    <w:name w:val="header"/>
    <w:aliases w:val="Char,Cabeçalho superior,Heading 1a"/>
    <w:basedOn w:val="Normal"/>
    <w:link w:val="CabealhoChar"/>
    <w:uiPriority w:val="99"/>
    <w:unhideWhenUsed/>
    <w:rsid w:val="007226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har Char,Cabeçalho superior Char,Heading 1a Char"/>
    <w:basedOn w:val="Fontepargpadro"/>
    <w:link w:val="Cabealho"/>
    <w:uiPriority w:val="99"/>
    <w:rsid w:val="007226A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226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226A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E693B"/>
    <w:pPr>
      <w:ind w:left="720"/>
      <w:contextualSpacing/>
    </w:pPr>
  </w:style>
  <w:style w:type="character" w:styleId="Hyperlink">
    <w:name w:val="Hyperlink"/>
    <w:basedOn w:val="Fontepargpadro"/>
    <w:unhideWhenUsed/>
    <w:rsid w:val="0011266C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E74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E74B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fase">
    <w:name w:val="Emphasis"/>
    <w:basedOn w:val="Fontepargpadro"/>
    <w:uiPriority w:val="20"/>
    <w:qFormat/>
    <w:rsid w:val="00E74BE8"/>
    <w:rPr>
      <w:i/>
      <w:iCs/>
    </w:rPr>
  </w:style>
  <w:style w:type="paragraph" w:styleId="NormalWeb">
    <w:name w:val="Normal (Web)"/>
    <w:basedOn w:val="Normal"/>
    <w:uiPriority w:val="99"/>
    <w:unhideWhenUsed/>
    <w:rsid w:val="00E74BE8"/>
    <w:pPr>
      <w:spacing w:before="100" w:beforeAutospacing="1" w:after="100" w:afterAutospacing="1"/>
    </w:pPr>
  </w:style>
  <w:style w:type="character" w:customStyle="1" w:styleId="highlightedsearchterm">
    <w:name w:val="highlightedsearchterm"/>
    <w:basedOn w:val="Fontepargpadro"/>
    <w:rsid w:val="00E74BE8"/>
  </w:style>
  <w:style w:type="character" w:styleId="Forte">
    <w:name w:val="Strong"/>
    <w:basedOn w:val="Fontepargpadro"/>
    <w:uiPriority w:val="22"/>
    <w:qFormat/>
    <w:rsid w:val="00E74BE8"/>
    <w:rPr>
      <w:b/>
      <w:bCs/>
    </w:rPr>
  </w:style>
  <w:style w:type="character" w:customStyle="1" w:styleId="apple-converted-space">
    <w:name w:val="apple-converted-space"/>
    <w:basedOn w:val="Fontepargpadro"/>
    <w:rsid w:val="00E74BE8"/>
  </w:style>
  <w:style w:type="table" w:styleId="Tabelacomgrade">
    <w:name w:val="Table Grid"/>
    <w:basedOn w:val="Tabelanormal"/>
    <w:uiPriority w:val="39"/>
    <w:rsid w:val="00EE1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114DB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114DB0"/>
    <w:pPr>
      <w:ind w:firstLine="226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14DB0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Burigo">
    <w:name w:val="Burigo"/>
    <w:basedOn w:val="Normal"/>
    <w:autoRedefine/>
    <w:rsid w:val="00114DB0"/>
    <w:pPr>
      <w:widowControl w:val="0"/>
      <w:numPr>
        <w:numId w:val="1"/>
      </w:numPr>
      <w:spacing w:line="360" w:lineRule="auto"/>
      <w:ind w:left="0" w:firstLine="0"/>
      <w:jc w:val="both"/>
    </w:pPr>
    <w:rPr>
      <w:rFonts w:ascii="Arial" w:hAnsi="Arial" w:cs="Arial"/>
      <w:b/>
      <w:bCs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rsid w:val="00114DB0"/>
    <w:pPr>
      <w:widowControl w:val="0"/>
      <w:tabs>
        <w:tab w:val="left" w:pos="3544"/>
      </w:tabs>
      <w:ind w:right="-29" w:firstLine="1418"/>
      <w:jc w:val="both"/>
    </w:pPr>
    <w:rPr>
      <w:snapToGrid w:val="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114DB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114DB0"/>
    <w:pPr>
      <w:widowControl w:val="0"/>
      <w:ind w:firstLine="1418"/>
      <w:jc w:val="both"/>
    </w:pPr>
    <w:rPr>
      <w:snapToGrid w:val="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114DB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114DB0"/>
    <w:pPr>
      <w:widowControl w:val="0"/>
      <w:ind w:right="4"/>
      <w:jc w:val="center"/>
    </w:pPr>
    <w:rPr>
      <w:rFonts w:ascii="Arial" w:hAnsi="Arial"/>
      <w:szCs w:val="20"/>
    </w:rPr>
  </w:style>
  <w:style w:type="character" w:customStyle="1" w:styleId="TtuloChar">
    <w:name w:val="Título Char"/>
    <w:basedOn w:val="Fontepargpadro"/>
    <w:link w:val="Ttulo"/>
    <w:rsid w:val="00114DB0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14DB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114DB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114DB0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8C2506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C25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Subttulo">
    <w:name w:val="Subtitle"/>
    <w:basedOn w:val="Normal"/>
    <w:next w:val="Normal"/>
    <w:link w:val="SubttuloChar"/>
    <w:qFormat/>
    <w:rsid w:val="008C250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SubttuloChar">
    <w:name w:val="Subtítulo Char"/>
    <w:basedOn w:val="Fontepargpadro"/>
    <w:link w:val="Subttulo"/>
    <w:rsid w:val="008C25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emEspaamento">
    <w:name w:val="No Spacing"/>
    <w:uiPriority w:val="1"/>
    <w:qFormat/>
    <w:rsid w:val="008C2506"/>
    <w:pPr>
      <w:spacing w:after="0" w:line="240" w:lineRule="auto"/>
    </w:pPr>
  </w:style>
  <w:style w:type="paragraph" w:customStyle="1" w:styleId="Standard">
    <w:name w:val="Standard"/>
    <w:rsid w:val="008C25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character" w:customStyle="1" w:styleId="highlight">
    <w:name w:val="highlight"/>
    <w:basedOn w:val="Fontepargpadro"/>
    <w:rsid w:val="008C2506"/>
  </w:style>
  <w:style w:type="paragraph" w:customStyle="1" w:styleId="WW-Recuodecorpodetexto3">
    <w:name w:val="WW-Recuo de corpo de texto 3"/>
    <w:basedOn w:val="Normal"/>
    <w:rsid w:val="008C2506"/>
    <w:pPr>
      <w:suppressAutoHyphens/>
      <w:ind w:firstLine="720"/>
      <w:jc w:val="both"/>
    </w:pPr>
    <w:rPr>
      <w:rFonts w:ascii="Bookman Old Style" w:hAnsi="Bookman Old Style"/>
      <w:szCs w:val="20"/>
      <w:lang w:eastAsia="ar-SA"/>
    </w:rPr>
  </w:style>
  <w:style w:type="paragraph" w:customStyle="1" w:styleId="entrelinha">
    <w:name w:val="entrelinha"/>
    <w:basedOn w:val="Normal"/>
    <w:rsid w:val="008C2506"/>
    <w:pPr>
      <w:widowControl w:val="0"/>
      <w:suppressAutoHyphens/>
    </w:pPr>
    <w:rPr>
      <w:rFonts w:eastAsia="Lucida Sans Unicode"/>
      <w:kern w:val="1"/>
      <w:sz w:val="12"/>
      <w:lang w:eastAsia="ar-SA"/>
    </w:rPr>
  </w:style>
  <w:style w:type="paragraph" w:customStyle="1" w:styleId="Masthead">
    <w:name w:val="Masthead"/>
    <w:basedOn w:val="Ttulo1"/>
    <w:rsid w:val="008C2506"/>
    <w:pPr>
      <w:keepLines w:val="0"/>
      <w:spacing w:before="0" w:line="240" w:lineRule="auto"/>
    </w:pPr>
    <w:rPr>
      <w:rFonts w:ascii="Impact" w:eastAsia="Times New Roman" w:hAnsi="Impact" w:cs="Times New Roman"/>
      <w:b w:val="0"/>
      <w:bCs w:val="0"/>
      <w:color w:val="000000"/>
      <w:sz w:val="94"/>
      <w:szCs w:val="20"/>
      <w:lang w:val="en-US"/>
    </w:rPr>
  </w:style>
  <w:style w:type="paragraph" w:customStyle="1" w:styleId="texto2">
    <w:name w:val="texto2"/>
    <w:basedOn w:val="Normal"/>
    <w:rsid w:val="008C2506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uiPriority w:val="99"/>
    <w:semiHidden/>
    <w:unhideWhenUsed/>
    <w:rsid w:val="00A740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7400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7400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7400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7400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1276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1276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eta">
    <w:name w:val="seta"/>
    <w:basedOn w:val="Normal"/>
    <w:rsid w:val="000049AA"/>
    <w:pPr>
      <w:numPr>
        <w:ilvl w:val="1"/>
        <w:numId w:val="2"/>
      </w:numPr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28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E74BE8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E74BE8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14DB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5">
    <w:name w:val="heading 5"/>
    <w:basedOn w:val="Normal"/>
    <w:link w:val="Ttulo5Char"/>
    <w:uiPriority w:val="9"/>
    <w:qFormat/>
    <w:rsid w:val="008C2506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C2506"/>
    <w:pPr>
      <w:keepNext/>
      <w:keepLines/>
      <w:spacing w:before="200" w:line="276" w:lineRule="auto"/>
      <w:jc w:val="center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26CE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26CE7"/>
    <w:rPr>
      <w:rFonts w:ascii="Tahoma" w:hAnsi="Tahoma" w:cs="Tahoma"/>
      <w:sz w:val="16"/>
      <w:szCs w:val="16"/>
    </w:rPr>
  </w:style>
  <w:style w:type="paragraph" w:styleId="Cabealho">
    <w:name w:val="header"/>
    <w:aliases w:val="Char,Cabeçalho superior,Heading 1a"/>
    <w:basedOn w:val="Normal"/>
    <w:link w:val="CabealhoChar"/>
    <w:uiPriority w:val="99"/>
    <w:unhideWhenUsed/>
    <w:rsid w:val="007226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har Char,Cabeçalho superior Char,Heading 1a Char"/>
    <w:basedOn w:val="Fontepargpadro"/>
    <w:link w:val="Cabealho"/>
    <w:uiPriority w:val="99"/>
    <w:rsid w:val="007226A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7226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226A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rsid w:val="001E693B"/>
    <w:pPr>
      <w:ind w:left="720"/>
      <w:contextualSpacing/>
    </w:pPr>
  </w:style>
  <w:style w:type="character" w:styleId="Hyperlink">
    <w:name w:val="Hyperlink"/>
    <w:basedOn w:val="Fontepargpadro"/>
    <w:unhideWhenUsed/>
    <w:rsid w:val="0011266C"/>
    <w:rPr>
      <w:color w:val="0000F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E74B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E74BE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nfase">
    <w:name w:val="Emphasis"/>
    <w:basedOn w:val="Fontepargpadro"/>
    <w:uiPriority w:val="20"/>
    <w:qFormat/>
    <w:rsid w:val="00E74BE8"/>
    <w:rPr>
      <w:i/>
      <w:iCs/>
    </w:rPr>
  </w:style>
  <w:style w:type="paragraph" w:styleId="NormalWeb">
    <w:name w:val="Normal (Web)"/>
    <w:basedOn w:val="Normal"/>
    <w:uiPriority w:val="99"/>
    <w:unhideWhenUsed/>
    <w:rsid w:val="00E74BE8"/>
    <w:pPr>
      <w:spacing w:before="100" w:beforeAutospacing="1" w:after="100" w:afterAutospacing="1"/>
    </w:pPr>
  </w:style>
  <w:style w:type="character" w:customStyle="1" w:styleId="highlightedsearchterm">
    <w:name w:val="highlightedsearchterm"/>
    <w:basedOn w:val="Fontepargpadro"/>
    <w:rsid w:val="00E74BE8"/>
  </w:style>
  <w:style w:type="character" w:styleId="Forte">
    <w:name w:val="Strong"/>
    <w:basedOn w:val="Fontepargpadro"/>
    <w:uiPriority w:val="22"/>
    <w:qFormat/>
    <w:rsid w:val="00E74BE8"/>
    <w:rPr>
      <w:b/>
      <w:bCs/>
    </w:rPr>
  </w:style>
  <w:style w:type="character" w:customStyle="1" w:styleId="apple-converted-space">
    <w:name w:val="apple-converted-space"/>
    <w:basedOn w:val="Fontepargpadro"/>
    <w:rsid w:val="00E74BE8"/>
  </w:style>
  <w:style w:type="table" w:styleId="Tabelacomgrade">
    <w:name w:val="Table Grid"/>
    <w:basedOn w:val="Tabelanormal"/>
    <w:uiPriority w:val="39"/>
    <w:rsid w:val="00EE10E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3Char">
    <w:name w:val="Título 3 Char"/>
    <w:basedOn w:val="Fontepargpadro"/>
    <w:link w:val="Ttulo3"/>
    <w:uiPriority w:val="9"/>
    <w:semiHidden/>
    <w:rsid w:val="00114DB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114DB0"/>
    <w:pPr>
      <w:ind w:firstLine="2268"/>
      <w:jc w:val="both"/>
    </w:pPr>
    <w:rPr>
      <w:rFonts w:ascii="Arial" w:hAnsi="Arial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114DB0"/>
    <w:rPr>
      <w:rFonts w:ascii="Arial" w:eastAsia="Times New Roman" w:hAnsi="Arial" w:cs="Times New Roman"/>
      <w:sz w:val="24"/>
      <w:szCs w:val="20"/>
      <w:lang w:eastAsia="pt-BR"/>
    </w:rPr>
  </w:style>
  <w:style w:type="paragraph" w:customStyle="1" w:styleId="Burigo">
    <w:name w:val="Burigo"/>
    <w:basedOn w:val="Normal"/>
    <w:autoRedefine/>
    <w:rsid w:val="00114DB0"/>
    <w:pPr>
      <w:widowControl w:val="0"/>
      <w:numPr>
        <w:numId w:val="1"/>
      </w:numPr>
      <w:spacing w:line="360" w:lineRule="auto"/>
      <w:ind w:left="0" w:firstLine="0"/>
      <w:jc w:val="both"/>
    </w:pPr>
    <w:rPr>
      <w:rFonts w:ascii="Arial" w:hAnsi="Arial" w:cs="Arial"/>
      <w:b/>
      <w:bCs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rsid w:val="00114DB0"/>
    <w:pPr>
      <w:widowControl w:val="0"/>
      <w:tabs>
        <w:tab w:val="left" w:pos="3544"/>
      </w:tabs>
      <w:ind w:right="-29" w:firstLine="1418"/>
      <w:jc w:val="both"/>
    </w:pPr>
    <w:rPr>
      <w:snapToGrid w:val="0"/>
      <w:szCs w:val="20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114DB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rsid w:val="00114DB0"/>
    <w:pPr>
      <w:widowControl w:val="0"/>
      <w:ind w:firstLine="1418"/>
      <w:jc w:val="both"/>
    </w:pPr>
    <w:rPr>
      <w:snapToGrid w:val="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114DB0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styleId="Ttulo">
    <w:name w:val="Title"/>
    <w:basedOn w:val="Normal"/>
    <w:link w:val="TtuloChar"/>
    <w:qFormat/>
    <w:rsid w:val="00114DB0"/>
    <w:pPr>
      <w:widowControl w:val="0"/>
      <w:ind w:right="4"/>
      <w:jc w:val="center"/>
    </w:pPr>
    <w:rPr>
      <w:rFonts w:ascii="Arial" w:hAnsi="Arial"/>
      <w:szCs w:val="20"/>
    </w:rPr>
  </w:style>
  <w:style w:type="character" w:customStyle="1" w:styleId="TtuloChar">
    <w:name w:val="Título Char"/>
    <w:basedOn w:val="Fontepargpadro"/>
    <w:link w:val="Ttulo"/>
    <w:rsid w:val="00114DB0"/>
    <w:rPr>
      <w:rFonts w:ascii="Arial" w:eastAsia="Times New Roman" w:hAnsi="Arial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114DB0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1"/>
    <w:rsid w:val="00114DB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114DB0"/>
    <w:pPr>
      <w:autoSpaceDE w:val="0"/>
      <w:autoSpaceDN w:val="0"/>
      <w:adjustRightInd w:val="0"/>
      <w:spacing w:after="0" w:line="240" w:lineRule="auto"/>
    </w:pPr>
    <w:rPr>
      <w:rFonts w:ascii="Verdana" w:eastAsia="Calibri" w:hAnsi="Verdana" w:cs="Verdana"/>
      <w:color w:val="000000"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uiPriority w:val="9"/>
    <w:rsid w:val="008C2506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C2506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Subttulo">
    <w:name w:val="Subtitle"/>
    <w:basedOn w:val="Normal"/>
    <w:next w:val="Normal"/>
    <w:link w:val="SubttuloChar"/>
    <w:qFormat/>
    <w:rsid w:val="008C2506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lang w:eastAsia="en-US"/>
    </w:rPr>
  </w:style>
  <w:style w:type="character" w:customStyle="1" w:styleId="SubttuloChar">
    <w:name w:val="Subtítulo Char"/>
    <w:basedOn w:val="Fontepargpadro"/>
    <w:link w:val="Subttulo"/>
    <w:rsid w:val="008C25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SemEspaamento">
    <w:name w:val="No Spacing"/>
    <w:uiPriority w:val="1"/>
    <w:qFormat/>
    <w:rsid w:val="008C2506"/>
    <w:pPr>
      <w:spacing w:after="0" w:line="240" w:lineRule="auto"/>
    </w:pPr>
  </w:style>
  <w:style w:type="paragraph" w:customStyle="1" w:styleId="Standard">
    <w:name w:val="Standard"/>
    <w:rsid w:val="008C250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imes New Roman"/>
      <w:kern w:val="3"/>
      <w:sz w:val="24"/>
      <w:szCs w:val="24"/>
      <w:lang w:eastAsia="zh-CN"/>
    </w:rPr>
  </w:style>
  <w:style w:type="character" w:customStyle="1" w:styleId="highlight">
    <w:name w:val="highlight"/>
    <w:basedOn w:val="Fontepargpadro"/>
    <w:rsid w:val="008C2506"/>
  </w:style>
  <w:style w:type="paragraph" w:customStyle="1" w:styleId="WW-Recuodecorpodetexto3">
    <w:name w:val="WW-Recuo de corpo de texto 3"/>
    <w:basedOn w:val="Normal"/>
    <w:rsid w:val="008C2506"/>
    <w:pPr>
      <w:suppressAutoHyphens/>
      <w:ind w:firstLine="720"/>
      <w:jc w:val="both"/>
    </w:pPr>
    <w:rPr>
      <w:rFonts w:ascii="Bookman Old Style" w:hAnsi="Bookman Old Style"/>
      <w:szCs w:val="20"/>
      <w:lang w:eastAsia="ar-SA"/>
    </w:rPr>
  </w:style>
  <w:style w:type="paragraph" w:customStyle="1" w:styleId="entrelinha">
    <w:name w:val="entrelinha"/>
    <w:basedOn w:val="Normal"/>
    <w:rsid w:val="008C2506"/>
    <w:pPr>
      <w:widowControl w:val="0"/>
      <w:suppressAutoHyphens/>
    </w:pPr>
    <w:rPr>
      <w:rFonts w:eastAsia="Lucida Sans Unicode"/>
      <w:kern w:val="1"/>
      <w:sz w:val="12"/>
      <w:lang w:eastAsia="ar-SA"/>
    </w:rPr>
  </w:style>
  <w:style w:type="paragraph" w:customStyle="1" w:styleId="Masthead">
    <w:name w:val="Masthead"/>
    <w:basedOn w:val="Ttulo1"/>
    <w:rsid w:val="008C2506"/>
    <w:pPr>
      <w:keepLines w:val="0"/>
      <w:spacing w:before="0" w:line="240" w:lineRule="auto"/>
    </w:pPr>
    <w:rPr>
      <w:rFonts w:ascii="Impact" w:eastAsia="Times New Roman" w:hAnsi="Impact" w:cs="Times New Roman"/>
      <w:b w:val="0"/>
      <w:bCs w:val="0"/>
      <w:color w:val="000000"/>
      <w:sz w:val="94"/>
      <w:szCs w:val="20"/>
      <w:lang w:val="en-US"/>
    </w:rPr>
  </w:style>
  <w:style w:type="paragraph" w:customStyle="1" w:styleId="texto2">
    <w:name w:val="texto2"/>
    <w:basedOn w:val="Normal"/>
    <w:rsid w:val="008C2506"/>
    <w:pPr>
      <w:spacing w:before="100" w:beforeAutospacing="1" w:after="100" w:afterAutospacing="1"/>
    </w:pPr>
  </w:style>
  <w:style w:type="character" w:styleId="Refdecomentrio">
    <w:name w:val="annotation reference"/>
    <w:basedOn w:val="Fontepargpadro"/>
    <w:uiPriority w:val="99"/>
    <w:semiHidden/>
    <w:unhideWhenUsed/>
    <w:rsid w:val="00A74009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74009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7400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7400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74009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C12760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semiHidden/>
    <w:rsid w:val="00C12760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eta">
    <w:name w:val="seta"/>
    <w:basedOn w:val="Normal"/>
    <w:rsid w:val="000049AA"/>
    <w:pPr>
      <w:numPr>
        <w:ilvl w:val="1"/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9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52935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</w:div>
      </w:divsChild>
    </w:div>
    <w:div w:id="543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8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8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1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07429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</w:div>
      </w:divsChild>
    </w:div>
    <w:div w:id="4840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4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414355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</w:div>
      </w:divsChild>
    </w:div>
    <w:div w:id="8739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82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77367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</w:div>
      </w:divsChild>
    </w:div>
    <w:div w:id="103088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3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5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0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29867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</w:div>
      </w:divsChild>
    </w:div>
    <w:div w:id="126268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9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57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454810">
          <w:blockQuote w:val="1"/>
          <w:marLeft w:val="75"/>
          <w:marRight w:val="720"/>
          <w:marTop w:val="100"/>
          <w:marBottom w:val="100"/>
          <w:divBdr>
            <w:top w:val="none" w:sz="0" w:space="0" w:color="auto"/>
            <w:left w:val="single" w:sz="12" w:space="4" w:color="1010FF"/>
            <w:bottom w:val="none" w:sz="0" w:space="0" w:color="auto"/>
            <w:right w:val="none" w:sz="0" w:space="0" w:color="auto"/>
          </w:divBdr>
        </w:div>
      </w:divsChild>
    </w:div>
    <w:div w:id="19488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04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B2447C-8229-439E-B505-3E78AFB7B1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1036</TotalTime>
  <Pages>24</Pages>
  <Words>7906</Words>
  <Characters>42698</Characters>
  <Application>Microsoft Office Word</Application>
  <DocSecurity>0</DocSecurity>
  <Lines>355</Lines>
  <Paragraphs>101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Jucineide dos Reis Lima</dc:creator>
  <cp:lastModifiedBy>user</cp:lastModifiedBy>
  <cp:revision>524</cp:revision>
  <cp:lastPrinted>2025-05-19T21:10:00Z</cp:lastPrinted>
  <dcterms:created xsi:type="dcterms:W3CDTF">2025-05-15T14:33:00Z</dcterms:created>
  <dcterms:modified xsi:type="dcterms:W3CDTF">2025-05-19T21:10:00Z</dcterms:modified>
</cp:coreProperties>
</file>